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5b7e" w14:textId="97d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Қалғұты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Қалғұты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- 110944,0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- 54465,0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- 111299,4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- 355,4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- 355,4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- 355,4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000000"/>
          <w:sz w:val="28"/>
        </w:rPr>
        <w:t>№ 56/5-VIII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ff0000"/>
          <w:sz w:val="28"/>
        </w:rPr>
        <w:t>№ 56/5-VIII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ШЫҒЫСТАР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48/5-VІII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48/5-VІII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