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ae9d" w14:textId="34aa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18 желтоқсандағы № 48/4-VIII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Күршім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- 449682,0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- 173800,0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- 275882,0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- 462264,2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- 12582,2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- 12582,2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- 12582,2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- 12582,2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000000"/>
          <w:sz w:val="28"/>
        </w:rPr>
        <w:t>№ 56/4-VIII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21.07.2026 </w:t>
      </w:r>
      <w:r>
        <w:rPr>
          <w:rFonts w:ascii="Times New Roman"/>
          <w:b w:val="false"/>
          <w:i w:val="false"/>
          <w:color w:val="ff0000"/>
          <w:sz w:val="28"/>
        </w:rPr>
        <w:t>№ 56/4-VIII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