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adc46" w14:textId="bfadc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Балықшы ауылдық округінің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2025 жылғы 18 желтоқсандағы № 48/3-VIII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2025 жылғы 15 наурыздағы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негізінде, Күршім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Күршім ауданы Балықшы ауылдық округінің 2026-2028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- 119572,0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- 4460,0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- 115112,0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- 119921,5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- 349,5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- 349,5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қаражатының пайдаланатын қалдықтары - 349,5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бюджет қаражаты қалдықтары - 349,5 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Күршім аудандық мәслихатының 27.04.2026 </w:t>
      </w:r>
      <w:r>
        <w:rPr>
          <w:rFonts w:ascii="Times New Roman"/>
          <w:b w:val="false"/>
          <w:i w:val="false"/>
          <w:color w:val="000000"/>
          <w:sz w:val="28"/>
        </w:rPr>
        <w:t>№ 53/3-VIII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Балыкшы ауылдық округінің бюджетіне берілген субвенция көлемі 2026 жылға 54947,0 мың теңге сомасында Балыкшы ауылдық округінің бюджетінде ескерілсін.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Күршім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48/3-VІII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Балықшы ауылдық округінің 2026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Күршім аудандық мәслихатының 27.04.2026 </w:t>
      </w:r>
      <w:r>
        <w:rPr>
          <w:rFonts w:ascii="Times New Roman"/>
          <w:b w:val="false"/>
          <w:i w:val="false"/>
          <w:color w:val="ff0000"/>
          <w:sz w:val="28"/>
        </w:rPr>
        <w:t>№ 53/3-VIII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54487,0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48/3-VІII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Балықшы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48/3-VІII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Балықшы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54476,0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