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56b7" w14:textId="3ce5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18 желтоқсандағы № 48/2-VIII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Абай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- 106897,0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- 8945,0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- 97258,0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- 107211,8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- 314,8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21.07.2026 </w:t>
      </w:r>
      <w:r>
        <w:rPr>
          <w:rFonts w:ascii="Times New Roman"/>
          <w:b w:val="false"/>
          <w:i w:val="false"/>
          <w:color w:val="000000"/>
          <w:sz w:val="28"/>
        </w:rPr>
        <w:t>№ 56/2-VIII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