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4c2" w14:textId="633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2025-2027 жылдарға арналған бюджеті туралы" Күршім аудандық мәслихатының 2024 жылғы 25 желтоқсандағы № 32/6-VІII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Күршім аудандық мәслихатының 2024 жылғы 25 желтоқсандағы № 32/6-VIІI "Құйған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Күршім ауданы Құйған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- 108817,0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- 11020,0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- 656,0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- 97141,0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- 111839,0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- 3022,0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- 3022,0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- 3022,0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 қалдықтары - 3022,0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