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41dee" w14:textId="8c41d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"Құйған ауылдық округінің 2025-2027 жылдарға арналған бюджеті туралы" Күршім аудандық мәслихатының 2024 жылғы 25 желтоқсандағы № 32/6-VІII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2025 жылғы 15 қыркүйектегі № 42/6-VIII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Күршім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Күршім аудандық мәслихатының 2024 жылғы 25 желтоқсандағы № 32/6-VIІI "Құйған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Күршім ауданы Құйған ауылдық округінің 2025-2027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- 106617,0 мың теңге, 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- 10420,0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- 156,0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- 96041,0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- 109639,0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- 3022,0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- 3022,0 мың теңге, 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қаражатының пайдаланатын қалдықтары - 3022,0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- 3022,0 мың теңге.";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Күршім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15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42/6-VIIІ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32/6-VII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Құйған ауылдық округінің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меншіктегі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44222,0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