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b1c1" w14:textId="6b3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- 149774,0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- 6364,0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- 143362,0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- 150717,0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