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dacbc" w14:textId="c1dac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Өрел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2025 жылғы 23 желтоқсандағы № 34/372-VIII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73-1,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–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– тармағының 1) тармақшасына, Катонқарағай ауданының мәслихатының 2025 жылғы 18 желтоқсандағы №33/358-VIII "Катонқарағай ауданының 2026-2028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Катонқарағай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Өрел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бекiтiлсiн: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87 298,0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19 197,0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17 036,0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51 065,0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99 283,6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активтерiмен жасалатын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-11 985,6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11985,6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11 985,6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Катонқарағай аудандық мәслихатының 26.05.2026 </w:t>
      </w:r>
      <w:r>
        <w:rPr>
          <w:rFonts w:ascii="Times New Roman"/>
          <w:b w:val="false"/>
          <w:i w:val="false"/>
          <w:color w:val="000000"/>
          <w:sz w:val="28"/>
        </w:rPr>
        <w:t>№ 36/402-VIII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Катонқарағай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№34/372-VIII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Өрел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Катонқарағай аудандық мәслихатының 26.05.2026 </w:t>
      </w:r>
      <w:r>
        <w:rPr>
          <w:rFonts w:ascii="Times New Roman"/>
          <w:b w:val="false"/>
          <w:i w:val="false"/>
          <w:color w:val="ff0000"/>
          <w:sz w:val="28"/>
        </w:rPr>
        <w:t>№ 36/402-VIII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түсетiн 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99 283,6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-11 985,6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VII. Бюджет тапшылығын қаржыландыру (профицитін пайдалану)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11 985,6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11 985,6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№34/372-VIII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Өрел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активтерiмен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№34/372-VIII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Өрел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активтерiмен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