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7e9e" w14:textId="6447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Коробиха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23 желтоқсандағы № 34/371-VIII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73-1,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2025 жылғы 18 желтоқсандағы №33/358-VIII "Катонқарағай ауданының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100 211,0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23 338,0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5 889,0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70 984,0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106 331,0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- 6 120,0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6 120,0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6120,0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36/401-VIII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Коробиха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36/401-VIII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№34/371-VIII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