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8e0f" w14:textId="9ec8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Катонқарағай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23 желтоқсандағы № 34/370-VIII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73-1,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2025 жылғы 18 желтоқсандағы №33/358-VIII "Катонқарағай ауданының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438 735,6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96 343,0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21 514,0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320878,6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440 349,5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-19 613,9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19 613,5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19 613,9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36/400-VIII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Катонқарағай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36/400-VIII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 және ауылдық округтердің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бюджеттен ағымдығы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