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d568" w14:textId="a96d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№24/275-VIII "2025-2027 жылдарға арналған Белқарағай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5 желтоқсандағы № 32/355-VIII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Белқарағай ауылдық округінің бюджеті туралы" Катонқарағай аудандық мәслихатының 2024 жылғы 27 желтоқсандағы №24/275-VIII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Белқарағай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87666,0 мың теңге, оның iшiнде: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8172,0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1449,0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78045,0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–90666,0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активтерін сатып алу – 0,0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-3000,0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3000,0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3000,0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№32/355-VIII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Белқарағай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