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0eae0" w14:textId="640ea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аудандық мәслихатының 2023 жылғы 26 желтоқсанындағы № 10/134-VIII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Шығыс Қазақстан облысы Катонқарағай аудандық мәслихатының 2025 жылғы 12 қыркүйектегі № 30/338-VIII шешімі</w:t>
      </w:r>
    </w:p>
    <w:p>
      <w:pPr>
        <w:spacing w:after="0"/>
        <w:ind w:left="0"/>
        <w:jc w:val="both"/>
      </w:pPr>
      <w:bookmarkStart w:name="z5" w:id="0"/>
      <w:r>
        <w:rPr>
          <w:rFonts w:ascii="Times New Roman"/>
          <w:b w:val="false"/>
          <w:i w:val="false"/>
          <w:color w:val="000000"/>
          <w:sz w:val="28"/>
        </w:rPr>
        <w:t>
      Катонқарағай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Катонқарағай аудандық мәслихатының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2023 жылғы 26 желтоқсандағы № 10/134-VIII (Нормативтік құқықтық актілерді мемлекеттік тіркеу тізілімінде № 8950-16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көрсетудін, мөлшерлерін белгілеудін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xml:space="preserve">
      2. Осы шешім оның алғашқы ресми жарияланған күнінен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Болаев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мәслихатының </w:t>
            </w:r>
            <w:r>
              <w:br/>
            </w:r>
            <w:r>
              <w:rPr>
                <w:rFonts w:ascii="Times New Roman"/>
                <w:b w:val="false"/>
                <w:i w:val="false"/>
                <w:color w:val="000000"/>
                <w:sz w:val="20"/>
              </w:rPr>
              <w:t xml:space="preserve">2025 жылғы 12 қыркүйектегі </w:t>
            </w:r>
            <w:r>
              <w:br/>
            </w:r>
            <w:r>
              <w:rPr>
                <w:rFonts w:ascii="Times New Roman"/>
                <w:b w:val="false"/>
                <w:i w:val="false"/>
                <w:color w:val="000000"/>
                <w:sz w:val="20"/>
              </w:rPr>
              <w:t xml:space="preserve">№30/338-VIII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мәслихатының </w:t>
            </w:r>
            <w:r>
              <w:br/>
            </w:r>
            <w:r>
              <w:rPr>
                <w:rFonts w:ascii="Times New Roman"/>
                <w:b w:val="false"/>
                <w:i w:val="false"/>
                <w:color w:val="000000"/>
                <w:sz w:val="20"/>
              </w:rPr>
              <w:t xml:space="preserve">2023 жылғы 26 желтоқсанындағы </w:t>
            </w:r>
            <w:r>
              <w:br/>
            </w:r>
            <w:r>
              <w:rPr>
                <w:rFonts w:ascii="Times New Roman"/>
                <w:b w:val="false"/>
                <w:i w:val="false"/>
                <w:color w:val="000000"/>
                <w:sz w:val="20"/>
              </w:rPr>
              <w:t xml:space="preserve">№10/134-VIII Шешіміне </w:t>
            </w:r>
            <w:r>
              <w:br/>
            </w:r>
            <w:r>
              <w:rPr>
                <w:rFonts w:ascii="Times New Roman"/>
                <w:b w:val="false"/>
                <w:i w:val="false"/>
                <w:color w:val="000000"/>
                <w:sz w:val="20"/>
              </w:rPr>
              <w:t>қосымша</w:t>
            </w:r>
          </w:p>
        </w:tc>
      </w:tr>
    </w:tbl>
    <w:bookmarkStart w:name="z12" w:id="4"/>
    <w:p>
      <w:pPr>
        <w:spacing w:after="0"/>
        <w:ind w:left="0"/>
        <w:jc w:val="left"/>
      </w:pPr>
      <w:r>
        <w:rPr>
          <w:rFonts w:ascii="Times New Roman"/>
          <w:b/>
          <w:i w:val="false"/>
          <w:color w:val="000000"/>
        </w:rPr>
        <w:t xml:space="preserve"> "Әлеуметтік көмек көрсетудің, мөлшерлерін белгілеудің және мұқтаж азаматтардың жекелеген санаттарының тізбесін айқындаудың қағидалары</w:t>
      </w:r>
    </w:p>
    <w:bookmarkEnd w:id="4"/>
    <w:bookmarkStart w:name="z13" w:id="5"/>
    <w:p>
      <w:pPr>
        <w:spacing w:after="0"/>
        <w:ind w:left="0"/>
        <w:jc w:val="left"/>
      </w:pPr>
      <w:r>
        <w:rPr>
          <w:rFonts w:ascii="Times New Roman"/>
          <w:b/>
          <w:i w:val="false"/>
          <w:color w:val="000000"/>
        </w:rPr>
        <w:t xml:space="preserve"> 1-тарау Жалпы ережелері</w:t>
      </w:r>
    </w:p>
    <w:bookmarkEnd w:id="5"/>
    <w:bookmarkStart w:name="z14" w:id="6"/>
    <w:p>
      <w:pPr>
        <w:spacing w:after="0"/>
        <w:ind w:left="0"/>
        <w:jc w:val="both"/>
      </w:pPr>
      <w:r>
        <w:rPr>
          <w:rFonts w:ascii="Times New Roman"/>
          <w:b w:val="false"/>
          <w:i w:val="false"/>
          <w:color w:val="000000"/>
          <w:sz w:val="28"/>
        </w:rPr>
        <w:t xml:space="preserve">
      1. Осы әлеуметтік көмек көрсетудің,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мөлшерлерін белгілеудің және мұқтаж азаматтардың жекелеген санаттарының тізбесін айқындаудың тәртібін белгілейді.</w:t>
      </w:r>
    </w:p>
    <w:bookmarkEnd w:id="6"/>
    <w:bookmarkStart w:name="z15"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16"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17"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Шығыс Қазақстан облысы Катонқарағай ауданы әкімінің шешімімен құрылатын комиссия;</w:t>
      </w:r>
    </w:p>
    <w:bookmarkEnd w:id="9"/>
    <w:bookmarkStart w:name="z18" w:id="10"/>
    <w:p>
      <w:pPr>
        <w:spacing w:after="0"/>
        <w:ind w:left="0"/>
        <w:jc w:val="both"/>
      </w:pPr>
      <w:r>
        <w:rPr>
          <w:rFonts w:ascii="Times New Roman"/>
          <w:b w:val="false"/>
          <w:i w:val="false"/>
          <w:color w:val="000000"/>
          <w:sz w:val="28"/>
        </w:rPr>
        <w:t>
      3) мереке күндері – Қазақстан Республикасының ұлттық және мемлекеттік мереке күндері;</w:t>
      </w:r>
    </w:p>
    <w:bookmarkEnd w:id="10"/>
    <w:bookmarkStart w:name="z19" w:id="11"/>
    <w:p>
      <w:pPr>
        <w:spacing w:after="0"/>
        <w:ind w:left="0"/>
        <w:jc w:val="both"/>
      </w:pPr>
      <w:r>
        <w:rPr>
          <w:rFonts w:ascii="Times New Roman"/>
          <w:b w:val="false"/>
          <w:i w:val="false"/>
          <w:color w:val="000000"/>
          <w:sz w:val="28"/>
        </w:rPr>
        <w:t>
      4) әлеуметтік көмек – Катонқарағай ауданының жергілікті атқарушы органымен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1"/>
    <w:bookmarkStart w:name="z20" w:id="12"/>
    <w:p>
      <w:pPr>
        <w:spacing w:after="0"/>
        <w:ind w:left="0"/>
        <w:jc w:val="both"/>
      </w:pPr>
      <w:r>
        <w:rPr>
          <w:rFonts w:ascii="Times New Roman"/>
          <w:b w:val="false"/>
          <w:i w:val="false"/>
          <w:color w:val="000000"/>
          <w:sz w:val="28"/>
        </w:rPr>
        <w:t>
      5) әлеуметтік көмек көрсету жөніндегі уәкілетті орган – жергілікті бюджет есебінен қаржыланатын, әлеуметтік көмекті жүзеге асыратын "Катонқарағай ауданының жұмыспен қамту және әлеуметтік бағдарламалар бөлімі" мемлекеттік мекемесі;</w:t>
      </w:r>
    </w:p>
    <w:bookmarkEnd w:id="12"/>
    <w:bookmarkStart w:name="z21" w:id="13"/>
    <w:p>
      <w:pPr>
        <w:spacing w:after="0"/>
        <w:ind w:left="0"/>
        <w:jc w:val="both"/>
      </w:pPr>
      <w:r>
        <w:rPr>
          <w:rFonts w:ascii="Times New Roman"/>
          <w:b w:val="false"/>
          <w:i w:val="false"/>
          <w:color w:val="000000"/>
          <w:sz w:val="28"/>
        </w:rPr>
        <w:t>
      6) ең төмен күнкөріс деңгейі – Шығыс Қазақстан облысының статистика органдары есептейтін шамасы бойынша ең төмен тұтыну себетінің құнына тең, бір адамға шаққандағы ең төмен ақшалай кіріс;</w:t>
      </w:r>
    </w:p>
    <w:bookmarkEnd w:id="13"/>
    <w:bookmarkStart w:name="z22"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23" w:id="15"/>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bookmarkEnd w:id="15"/>
    <w:bookmarkStart w:name="z24" w:id="16"/>
    <w:p>
      <w:pPr>
        <w:spacing w:after="0"/>
        <w:ind w:left="0"/>
        <w:jc w:val="both"/>
      </w:pPr>
      <w:r>
        <w:rPr>
          <w:rFonts w:ascii="Times New Roman"/>
          <w:b w:val="false"/>
          <w:i w:val="false"/>
          <w:color w:val="000000"/>
          <w:sz w:val="28"/>
        </w:rPr>
        <w:t>
      9) учаскелік комиссия – атаулы әлеуметтік көмек алуға өтініш жасаған тұлғалардың (отбасылардың) материалдық жағдайын зерттеп-қарау жүргізу үшін тиісті әкімшілік-аумақтық бірліктер әкімдерінің шешімімен құрылатын арнаулы комиссия;</w:t>
      </w:r>
    </w:p>
    <w:bookmarkEnd w:id="16"/>
    <w:bookmarkStart w:name="z25" w:id="17"/>
    <w:p>
      <w:pPr>
        <w:spacing w:after="0"/>
        <w:ind w:left="0"/>
        <w:jc w:val="both"/>
      </w:pPr>
      <w:r>
        <w:rPr>
          <w:rFonts w:ascii="Times New Roman"/>
          <w:b w:val="false"/>
          <w:i w:val="false"/>
          <w:color w:val="000000"/>
          <w:sz w:val="28"/>
        </w:rPr>
        <w:t>
      10) шекті мөлшер – әлеуметтік көмектің бекітілген ең жоғары мөлшері;</w:t>
      </w:r>
    </w:p>
    <w:bookmarkEnd w:id="17"/>
    <w:bookmarkStart w:name="z26" w:id="18"/>
    <w:p>
      <w:pPr>
        <w:spacing w:after="0"/>
        <w:ind w:left="0"/>
        <w:jc w:val="both"/>
      </w:pPr>
      <w:r>
        <w:rPr>
          <w:rFonts w:ascii="Times New Roman"/>
          <w:b w:val="false"/>
          <w:i w:val="false"/>
          <w:color w:val="000000"/>
          <w:sz w:val="28"/>
        </w:rPr>
        <w:t>
      11)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8"/>
    <w:bookmarkStart w:name="z27" w:id="19"/>
    <w:p>
      <w:pPr>
        <w:spacing w:after="0"/>
        <w:ind w:left="0"/>
        <w:jc w:val="both"/>
      </w:pPr>
      <w:r>
        <w:rPr>
          <w:rFonts w:ascii="Times New Roman"/>
          <w:b w:val="false"/>
          <w:i w:val="false"/>
          <w:color w:val="000000"/>
          <w:sz w:val="28"/>
        </w:rPr>
        <w:t>
      12)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9"/>
    <w:bookmarkStart w:name="z28" w:id="20"/>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0"/>
    <w:bookmarkStart w:name="z29" w:id="21"/>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1"/>
    <w:bookmarkStart w:name="z30" w:id="22"/>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2"/>
    <w:bookmarkStart w:name="z31" w:id="23"/>
    <w:p>
      <w:pPr>
        <w:spacing w:after="0"/>
        <w:ind w:left="0"/>
        <w:jc w:val="both"/>
      </w:pPr>
      <w:r>
        <w:rPr>
          <w:rFonts w:ascii="Times New Roman"/>
          <w:b w:val="false"/>
          <w:i w:val="false"/>
          <w:color w:val="000000"/>
          <w:sz w:val="28"/>
        </w:rPr>
        <w:t xml:space="preserve">
      3. Қазақстан Республикасы Әлеуметтік кодексінің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Республикасының Заңының 10-бабының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23"/>
    <w:bookmarkStart w:name="z32" w:id="24"/>
    <w:p>
      <w:pPr>
        <w:spacing w:after="0"/>
        <w:ind w:left="0"/>
        <w:jc w:val="both"/>
      </w:pPr>
      <w:r>
        <w:rPr>
          <w:rFonts w:ascii="Times New Roman"/>
          <w:b w:val="false"/>
          <w:i w:val="false"/>
          <w:color w:val="000000"/>
          <w:sz w:val="28"/>
        </w:rPr>
        <w:t>
      4. Әлеуметтік көмек бір рет және (немесе) мезгіл-мезгіл (ай сайын, жылына 1 рет) көрсетіледі.</w:t>
      </w:r>
    </w:p>
    <w:bookmarkEnd w:id="24"/>
    <w:bookmarkStart w:name="z33" w:id="25"/>
    <w:p>
      <w:pPr>
        <w:spacing w:after="0"/>
        <w:ind w:left="0"/>
        <w:jc w:val="both"/>
      </w:pPr>
      <w:r>
        <w:rPr>
          <w:rFonts w:ascii="Times New Roman"/>
          <w:b w:val="false"/>
          <w:i w:val="false"/>
          <w:color w:val="000000"/>
          <w:sz w:val="28"/>
        </w:rPr>
        <w:t>
      5. Осы Қағидалар Катонқарағай ауданының аумағында тұрақты тұрғылықты жері бойынша тіркелген тұлғаларға қолданылады.</w:t>
      </w:r>
    </w:p>
    <w:bookmarkEnd w:id="25"/>
    <w:bookmarkStart w:name="z34" w:id="26"/>
    <w:p>
      <w:pPr>
        <w:spacing w:after="0"/>
        <w:ind w:left="0"/>
        <w:jc w:val="both"/>
      </w:pPr>
      <w:r>
        <w:rPr>
          <w:rFonts w:ascii="Times New Roman"/>
          <w:b w:val="false"/>
          <w:i w:val="false"/>
          <w:color w:val="000000"/>
          <w:sz w:val="28"/>
        </w:rPr>
        <w:t>
      6. Учаскелік және арнайы комиссиялар өз қызметін Шығыс Қазақстан облысы әкімдігі бекітілген ережелердің негізінде жүзеге асырады.</w:t>
      </w:r>
    </w:p>
    <w:bookmarkEnd w:id="26"/>
    <w:bookmarkStart w:name="z35" w:id="27"/>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7"/>
    <w:bookmarkStart w:name="z36" w:id="28"/>
    <w:p>
      <w:pPr>
        <w:spacing w:after="0"/>
        <w:ind w:left="0"/>
        <w:jc w:val="both"/>
      </w:pPr>
      <w:r>
        <w:rPr>
          <w:rFonts w:ascii="Times New Roman"/>
          <w:b w:val="false"/>
          <w:i w:val="false"/>
          <w:color w:val="000000"/>
          <w:sz w:val="28"/>
        </w:rPr>
        <w:t>
      7. Атаулы күндер мен мереке күндеріне орай әлеуметтік көмек мезгіл-мезгіл (жылына 1 рет) ақшалай төлемдер түрінде азаматтардың мынадай санаттарына көрсетіледі:</w:t>
      </w:r>
    </w:p>
    <w:bookmarkEnd w:id="28"/>
    <w:bookmarkStart w:name="z37" w:id="29"/>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 – 15 ақпан;</w:t>
      </w:r>
    </w:p>
    <w:bookmarkEnd w:id="29"/>
    <w:bookmarkStart w:name="z38" w:id="30"/>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мемлекеттердің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 100 000 (жүз мың) теңге мөлшерінде;</w:t>
      </w:r>
    </w:p>
    <w:bookmarkEnd w:id="30"/>
    <w:bookmarkStart w:name="z39" w:id="31"/>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150 000 (жүз елу мың) теңге мөлшерінде;</w:t>
      </w:r>
    </w:p>
    <w:bookmarkEnd w:id="31"/>
    <w:bookmarkStart w:name="z40" w:id="32"/>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150 000 (жүз елу мың) теңге мөлшерінде;</w:t>
      </w:r>
    </w:p>
    <w:bookmarkEnd w:id="32"/>
    <w:bookmarkStart w:name="z41" w:id="33"/>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қызметшiлеріне 150 000 (жүз елу мың) теңге мөлшерінде;</w:t>
      </w:r>
    </w:p>
    <w:bookmarkEnd w:id="33"/>
    <w:bookmarkStart w:name="z42" w:id="34"/>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-150 000 (жүз елу мың) теңге мөлшерінде;</w:t>
      </w:r>
    </w:p>
    <w:bookmarkEnd w:id="34"/>
    <w:bookmarkStart w:name="z43" w:id="35"/>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100 000 (жүз мың) теңге мөлшерінде;</w:t>
      </w:r>
    </w:p>
    <w:bookmarkEnd w:id="35"/>
    <w:bookmarkStart w:name="z44" w:id="36"/>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100 000 (жүз мың) теңге мөлшерінде;</w:t>
      </w:r>
    </w:p>
    <w:bookmarkEnd w:id="36"/>
    <w:bookmarkStart w:name="z45" w:id="37"/>
    <w:p>
      <w:pPr>
        <w:spacing w:after="0"/>
        <w:ind w:left="0"/>
        <w:jc w:val="both"/>
      </w:pPr>
      <w:r>
        <w:rPr>
          <w:rFonts w:ascii="Times New Roman"/>
          <w:b w:val="false"/>
          <w:i w:val="false"/>
          <w:color w:val="000000"/>
          <w:sz w:val="28"/>
        </w:rPr>
        <w:t>
      2) Халықаралық әйелдер күні – 8 наурыз:</w:t>
      </w:r>
    </w:p>
    <w:bookmarkEnd w:id="37"/>
    <w:bookmarkStart w:name="z46" w:id="38"/>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 I және II дәрежелі "Ана даңқы" ордендерімен марапатталған көп балалы аналарға – 15000 теңге (он бес мың) теңге мөлшерінде;</w:t>
      </w:r>
    </w:p>
    <w:bookmarkEnd w:id="38"/>
    <w:bookmarkStart w:name="z47" w:id="39"/>
    <w:p>
      <w:pPr>
        <w:spacing w:after="0"/>
        <w:ind w:left="0"/>
        <w:jc w:val="both"/>
      </w:pPr>
      <w:r>
        <w:rPr>
          <w:rFonts w:ascii="Times New Roman"/>
          <w:b w:val="false"/>
          <w:i w:val="false"/>
          <w:color w:val="000000"/>
          <w:sz w:val="28"/>
        </w:rPr>
        <w:t>
      төрт және одан да көп кәмелетке толмаған бірге тұратын балалары, оның ішінде білім беру ұйымдарында күндізгі бөлімде оқитын (бірақ жиырма үш жасқа толғанға дейін) балалары бар көп балалы отбасыларға – 15000 (он бес мың) теңге мөлшерінде;</w:t>
      </w:r>
    </w:p>
    <w:bookmarkEnd w:id="39"/>
    <w:bookmarkStart w:name="z48" w:id="40"/>
    <w:p>
      <w:pPr>
        <w:spacing w:after="0"/>
        <w:ind w:left="0"/>
        <w:jc w:val="both"/>
      </w:pPr>
      <w:r>
        <w:rPr>
          <w:rFonts w:ascii="Times New Roman"/>
          <w:b w:val="false"/>
          <w:i w:val="false"/>
          <w:color w:val="000000"/>
          <w:sz w:val="28"/>
        </w:rPr>
        <w:t>
      3) Отан қорғаушы күні – 7 мамыр:</w:t>
      </w:r>
    </w:p>
    <w:bookmarkEnd w:id="40"/>
    <w:bookmarkStart w:name="z49" w:id="41"/>
    <w:p>
      <w:pPr>
        <w:spacing w:after="0"/>
        <w:ind w:left="0"/>
        <w:jc w:val="both"/>
      </w:pPr>
      <w:r>
        <w:rPr>
          <w:rFonts w:ascii="Times New Roman"/>
          <w:b w:val="false"/>
          <w:i w:val="false"/>
          <w:color w:val="000000"/>
          <w:sz w:val="28"/>
        </w:rPr>
        <w:t>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100 000 (жүз мың) теңге мөлшерінде;</w:t>
      </w:r>
    </w:p>
    <w:bookmarkEnd w:id="41"/>
    <w:bookmarkStart w:name="z50" w:id="42"/>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100 000 (жүз мың) теңге мөлшерінде;</w:t>
      </w:r>
    </w:p>
    <w:bookmarkEnd w:id="42"/>
    <w:bookmarkStart w:name="z51" w:id="43"/>
    <w:p>
      <w:pPr>
        <w:spacing w:after="0"/>
        <w:ind w:left="0"/>
        <w:jc w:val="both"/>
      </w:pPr>
      <w:r>
        <w:rPr>
          <w:rFonts w:ascii="Times New Roman"/>
          <w:b w:val="false"/>
          <w:i w:val="false"/>
          <w:color w:val="000000"/>
          <w:sz w:val="28"/>
        </w:rPr>
        <w:t>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100 000 (жүз мың) теңге мөлшерінде;</w:t>
      </w:r>
    </w:p>
    <w:bookmarkEnd w:id="43"/>
    <w:bookmarkStart w:name="z52" w:id="44"/>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150 000 (жүз елу мың) теңге мөлшерінде;</w:t>
      </w:r>
    </w:p>
    <w:bookmarkEnd w:id="44"/>
    <w:bookmarkStart w:name="z53" w:id="45"/>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150 000 (жүз елу мың) теңге мөлшерінде;</w:t>
      </w:r>
    </w:p>
    <w:bookmarkEnd w:id="45"/>
    <w:bookmarkStart w:name="z54" w:id="46"/>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 70 000 (жетпіс мың) теңге мөлшерінде;</w:t>
      </w:r>
    </w:p>
    <w:bookmarkEnd w:id="46"/>
    <w:bookmarkStart w:name="z55" w:id="47"/>
    <w:p>
      <w:pPr>
        <w:spacing w:after="0"/>
        <w:ind w:left="0"/>
        <w:jc w:val="both"/>
      </w:pPr>
      <w:r>
        <w:rPr>
          <w:rFonts w:ascii="Times New Roman"/>
          <w:b w:val="false"/>
          <w:i w:val="false"/>
          <w:color w:val="000000"/>
          <w:sz w:val="28"/>
        </w:rPr>
        <w:t>
      4) Жеңіс күні – 9 мамыр:</w:t>
      </w:r>
    </w:p>
    <w:bookmarkEnd w:id="47"/>
    <w:bookmarkStart w:name="z56" w:id="48"/>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КСР Одағын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 – 5000 000 (бес миллион) теңге мөлшерінде;</w:t>
      </w:r>
    </w:p>
    <w:bookmarkEnd w:id="48"/>
    <w:bookmarkStart w:name="z57" w:id="49"/>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қызметшілеріне – 5000 000 (бес миллион) теңге мөлшерінде;</w:t>
      </w:r>
    </w:p>
    <w:bookmarkEnd w:id="49"/>
    <w:bookmarkStart w:name="z58" w:id="50"/>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КСР Одағы iшкi iстер және мемлекеттiк қауiпсiздiк органдарының басшы және қатардағы құрамының адамдарына – 130 000 (жүз отыз мың) теңге мөлшерінде;</w:t>
      </w:r>
    </w:p>
    <w:bookmarkEnd w:id="50"/>
    <w:bookmarkStart w:name="z59" w:id="51"/>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адамдарына–130 000 (жүз отыз мың) теңге мөлшерінде;</w:t>
      </w:r>
    </w:p>
    <w:bookmarkEnd w:id="51"/>
    <w:bookmarkStart w:name="z60" w:id="52"/>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(жүз мың) теңге мөлшерінде;</w:t>
      </w:r>
    </w:p>
    <w:bookmarkEnd w:id="52"/>
    <w:bookmarkStart w:name="z61" w:id="53"/>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(жүз мың) теңге мөлшерінде;</w:t>
      </w:r>
    </w:p>
    <w:bookmarkEnd w:id="53"/>
    <w:bookmarkStart w:name="z62" w:id="54"/>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 130 000 (жүз отыз мың) теңге мөлшерінде;</w:t>
      </w:r>
    </w:p>
    <w:bookmarkEnd w:id="54"/>
    <w:bookmarkStart w:name="z63" w:id="55"/>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130 000 (жүз отыз мың) теңге мөлшерінде;</w:t>
      </w:r>
    </w:p>
    <w:bookmarkEnd w:id="55"/>
    <w:bookmarkStart w:name="z64" w:id="56"/>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130 000 (жүз отыз мың) теңге мөлшерінде;</w:t>
      </w:r>
    </w:p>
    <w:bookmarkEnd w:id="56"/>
    <w:bookmarkStart w:name="z65" w:id="57"/>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соғысының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130 000 (жүз отыз мың) теңге мөлшерінде;</w:t>
      </w:r>
    </w:p>
    <w:bookmarkEnd w:id="57"/>
    <w:bookmarkStart w:name="z66" w:id="58"/>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130 000 (жүз отыз мың) теңге мөлшерінде;</w:t>
      </w:r>
    </w:p>
    <w:bookmarkEnd w:id="58"/>
    <w:bookmarkStart w:name="z67" w:id="59"/>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істеген (қызмет өткерген) және Ұлы Отан соғысы жылдарында тылдағы қажырлы еңбегі және мінсіз әскери қызметі үшін бұрынғы КСР Одағының ордендерімен және медальдарымен наградталмаған адамдарға - 80 000 (сексен мың) теңге мөлшерінде;</w:t>
      </w:r>
    </w:p>
    <w:bookmarkEnd w:id="59"/>
    <w:bookmarkStart w:name="z68" w:id="60"/>
    <w:p>
      <w:pPr>
        <w:spacing w:after="0"/>
        <w:ind w:left="0"/>
        <w:jc w:val="both"/>
      </w:pPr>
      <w:r>
        <w:rPr>
          <w:rFonts w:ascii="Times New Roman"/>
          <w:b w:val="false"/>
          <w:i w:val="false"/>
          <w:color w:val="000000"/>
          <w:sz w:val="28"/>
        </w:rPr>
        <w:t>
      5) Саяси қуғын-сүргін және ашаршылық құрбандарын еске алу күні – 31 мамыр;</w:t>
      </w:r>
    </w:p>
    <w:bookmarkEnd w:id="60"/>
    <w:bookmarkStart w:name="z69" w:id="61"/>
    <w:p>
      <w:pPr>
        <w:spacing w:after="0"/>
        <w:ind w:left="0"/>
        <w:jc w:val="both"/>
      </w:pPr>
      <w:r>
        <w:rPr>
          <w:rFonts w:ascii="Times New Roman"/>
          <w:b w:val="false"/>
          <w:i w:val="false"/>
          <w:color w:val="000000"/>
          <w:sz w:val="28"/>
        </w:rPr>
        <w:t xml:space="preserve">
      сот тәртібінде немесе Қазақстан Республикасының "Жаппай саяси қуғын-сүргіндер құрбандарын ақтау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басқа тәртіпте саяси қуғын-сүргiндердің құрбандары немесе саяси қуғын-сүргiндерден зардап шеккендер деп танылған азаматтарға – 13 000 (он үш мың) теңге мөлшерінде;</w:t>
      </w:r>
    </w:p>
    <w:bookmarkEnd w:id="61"/>
    <w:bookmarkStart w:name="z70" w:id="62"/>
    <w:p>
      <w:pPr>
        <w:spacing w:after="0"/>
        <w:ind w:left="0"/>
        <w:jc w:val="both"/>
      </w:pPr>
      <w:r>
        <w:rPr>
          <w:rFonts w:ascii="Times New Roman"/>
          <w:b w:val="false"/>
          <w:i w:val="false"/>
          <w:color w:val="000000"/>
          <w:sz w:val="28"/>
        </w:rPr>
        <w:t>
      6) Қазақстан Республикасының Конституциясы күні – 30 тамыз:</w:t>
      </w:r>
    </w:p>
    <w:bookmarkEnd w:id="62"/>
    <w:bookmarkStart w:name="z71" w:id="63"/>
    <w:p>
      <w:pPr>
        <w:spacing w:after="0"/>
        <w:ind w:left="0"/>
        <w:jc w:val="both"/>
      </w:pPr>
      <w:r>
        <w:rPr>
          <w:rFonts w:ascii="Times New Roman"/>
          <w:b w:val="false"/>
          <w:i w:val="false"/>
          <w:color w:val="000000"/>
          <w:sz w:val="28"/>
        </w:rPr>
        <w:t>
      18 жасқа дейінгі мүгедектігі бар балаларға (мүгедектігі бар балалардың ата - аналарының біріне немесе өзге де заңды өкілдеріне) – 15 000 (он бес мың) теңге мөлшерінде;</w:t>
      </w:r>
    </w:p>
    <w:bookmarkEnd w:id="63"/>
    <w:bookmarkStart w:name="z72" w:id="64"/>
    <w:p>
      <w:pPr>
        <w:spacing w:after="0"/>
        <w:ind w:left="0"/>
        <w:jc w:val="both"/>
      </w:pPr>
      <w:r>
        <w:rPr>
          <w:rFonts w:ascii="Times New Roman"/>
          <w:b w:val="false"/>
          <w:i w:val="false"/>
          <w:color w:val="000000"/>
          <w:sz w:val="28"/>
        </w:rPr>
        <w:t>
      7) Тәуелсіздік күні – 16 желтоқсан:</w:t>
      </w:r>
    </w:p>
    <w:bookmarkEnd w:id="64"/>
    <w:bookmarkStart w:name="z73" w:id="65"/>
    <w:p>
      <w:pPr>
        <w:spacing w:after="0"/>
        <w:ind w:left="0"/>
        <w:jc w:val="both"/>
      </w:pPr>
      <w:r>
        <w:rPr>
          <w:rFonts w:ascii="Times New Roman"/>
          <w:b w:val="false"/>
          <w:i w:val="false"/>
          <w:color w:val="000000"/>
          <w:sz w:val="28"/>
        </w:rPr>
        <w:t xml:space="preserve">
      Қазақстандағы 1986 жылғы 17-18 желтоқсан оқиғаларына қатысқаны, және "Жаппай саяси қуғын-сүргіндер құрбандарын ақтау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ақталған адамдарға – 200 000 (екі жүз мың) теңге мөлшерінде;</w:t>
      </w:r>
    </w:p>
    <w:bookmarkEnd w:id="65"/>
    <w:bookmarkStart w:name="z74" w:id="66"/>
    <w:p>
      <w:pPr>
        <w:spacing w:after="0"/>
        <w:ind w:left="0"/>
        <w:jc w:val="both"/>
      </w:pPr>
      <w:r>
        <w:rPr>
          <w:rFonts w:ascii="Times New Roman"/>
          <w:b w:val="false"/>
          <w:i w:val="false"/>
          <w:color w:val="000000"/>
          <w:sz w:val="28"/>
        </w:rPr>
        <w:t>
      8. Азаматтарды мұқтаждар санатына жатқызу үшін мыналар негіз болады:</w:t>
      </w:r>
    </w:p>
    <w:bookmarkEnd w:id="66"/>
    <w:bookmarkStart w:name="z75" w:id="67"/>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67"/>
    <w:bookmarkStart w:name="z76" w:id="68"/>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68"/>
    <w:bookmarkStart w:name="z77" w:id="69"/>
    <w:p>
      <w:pPr>
        <w:spacing w:after="0"/>
        <w:ind w:left="0"/>
        <w:jc w:val="both"/>
      </w:pPr>
      <w:r>
        <w:rPr>
          <w:rFonts w:ascii="Times New Roman"/>
          <w:b w:val="false"/>
          <w:i w:val="false"/>
          <w:color w:val="000000"/>
          <w:sz w:val="28"/>
        </w:rPr>
        <w:t>
      3) әлеуметтік маңызы бар аурулардың болуы;</w:t>
      </w:r>
    </w:p>
    <w:bookmarkEnd w:id="69"/>
    <w:bookmarkStart w:name="z78" w:id="70"/>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70"/>
    <w:bookmarkStart w:name="z79" w:id="71"/>
    <w:p>
      <w:pPr>
        <w:spacing w:after="0"/>
        <w:ind w:left="0"/>
        <w:jc w:val="both"/>
      </w:pPr>
      <w:r>
        <w:rPr>
          <w:rFonts w:ascii="Times New Roman"/>
          <w:b w:val="false"/>
          <w:i w:val="false"/>
          <w:color w:val="000000"/>
          <w:sz w:val="28"/>
        </w:rPr>
        <w:t>
      5) жетімдік, ата-ана қамқорлығының болмауы;</w:t>
      </w:r>
    </w:p>
    <w:bookmarkEnd w:id="71"/>
    <w:bookmarkStart w:name="z80" w:id="72"/>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72"/>
    <w:bookmarkStart w:name="z81" w:id="73"/>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bookmarkEnd w:id="73"/>
    <w:bookmarkStart w:name="z82" w:id="74"/>
    <w:p>
      <w:pPr>
        <w:spacing w:after="0"/>
        <w:ind w:left="0"/>
        <w:jc w:val="both"/>
      </w:pPr>
      <w:r>
        <w:rPr>
          <w:rFonts w:ascii="Times New Roman"/>
          <w:b w:val="false"/>
          <w:i w:val="false"/>
          <w:color w:val="000000"/>
          <w:sz w:val="28"/>
        </w:rPr>
        <w:t>
      9. Ақшалай нысандағы бір реттік әлеуметтік көмек алушылардың мынандай санаттарына:</w:t>
      </w:r>
    </w:p>
    <w:bookmarkEnd w:id="74"/>
    <w:bookmarkStart w:name="z83" w:id="75"/>
    <w:p>
      <w:pPr>
        <w:spacing w:after="0"/>
        <w:ind w:left="0"/>
        <w:jc w:val="both"/>
      </w:pPr>
      <w:r>
        <w:rPr>
          <w:rFonts w:ascii="Times New Roman"/>
          <w:b w:val="false"/>
          <w:i w:val="false"/>
          <w:color w:val="000000"/>
          <w:sz w:val="28"/>
        </w:rPr>
        <w:t>
      1) жан басына шаққандағы орташа кірісі есепке алынбай:</w:t>
      </w:r>
    </w:p>
    <w:bookmarkEnd w:id="75"/>
    <w:bookmarkStart w:name="z84" w:id="76"/>
    <w:p>
      <w:pPr>
        <w:spacing w:after="0"/>
        <w:ind w:left="0"/>
        <w:jc w:val="both"/>
      </w:pPr>
      <w:r>
        <w:rPr>
          <w:rFonts w:ascii="Times New Roman"/>
          <w:b w:val="false"/>
          <w:i w:val="false"/>
          <w:color w:val="000000"/>
          <w:sz w:val="28"/>
        </w:rPr>
        <w:t>
      дулей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76"/>
    <w:bookmarkStart w:name="z85" w:id="77"/>
    <w:p>
      <w:pPr>
        <w:spacing w:after="0"/>
        <w:ind w:left="0"/>
        <w:jc w:val="both"/>
      </w:pPr>
      <w:r>
        <w:rPr>
          <w:rFonts w:ascii="Times New Roman"/>
          <w:b w:val="false"/>
          <w:i w:val="false"/>
          <w:color w:val="000000"/>
          <w:sz w:val="28"/>
        </w:rPr>
        <w:t>
      әлеуметтік маңызы бар аурулары бар азаматтарға (отбасыларға);</w:t>
      </w:r>
    </w:p>
    <w:bookmarkEnd w:id="77"/>
    <w:bookmarkStart w:name="z86" w:id="78"/>
    <w:p>
      <w:pPr>
        <w:spacing w:after="0"/>
        <w:ind w:left="0"/>
        <w:jc w:val="both"/>
      </w:pPr>
      <w:r>
        <w:rPr>
          <w:rFonts w:ascii="Times New Roman"/>
          <w:b w:val="false"/>
          <w:i w:val="false"/>
          <w:color w:val="000000"/>
          <w:sz w:val="28"/>
        </w:rPr>
        <w:t>
      ата-ананың қамқорлығынсыз қалған жетімдерге;</w:t>
      </w:r>
    </w:p>
    <w:bookmarkEnd w:id="78"/>
    <w:bookmarkStart w:name="z87" w:id="79"/>
    <w:p>
      <w:pPr>
        <w:spacing w:after="0"/>
        <w:ind w:left="0"/>
        <w:jc w:val="both"/>
      </w:pPr>
      <w:r>
        <w:rPr>
          <w:rFonts w:ascii="Times New Roman"/>
          <w:b w:val="false"/>
          <w:i w:val="false"/>
          <w:color w:val="000000"/>
          <w:sz w:val="28"/>
        </w:rPr>
        <w:t>
      бас бостандығынан айыру орындарынан босатылған азаматтарға;</w:t>
      </w:r>
    </w:p>
    <w:bookmarkEnd w:id="79"/>
    <w:bookmarkStart w:name="z88" w:id="80"/>
    <w:p>
      <w:pPr>
        <w:spacing w:after="0"/>
        <w:ind w:left="0"/>
        <w:jc w:val="both"/>
      </w:pPr>
      <w:r>
        <w:rPr>
          <w:rFonts w:ascii="Times New Roman"/>
          <w:b w:val="false"/>
          <w:i w:val="false"/>
          <w:color w:val="000000"/>
          <w:sz w:val="28"/>
        </w:rPr>
        <w:t>
      пробация қызметінің есебінде болған азаматтарға;</w:t>
      </w:r>
    </w:p>
    <w:bookmarkEnd w:id="80"/>
    <w:bookmarkStart w:name="z89" w:id="81"/>
    <w:p>
      <w:pPr>
        <w:spacing w:after="0"/>
        <w:ind w:left="0"/>
        <w:jc w:val="both"/>
      </w:pPr>
      <w:r>
        <w:rPr>
          <w:rFonts w:ascii="Times New Roman"/>
          <w:b w:val="false"/>
          <w:i w:val="false"/>
          <w:color w:val="000000"/>
          <w:sz w:val="28"/>
        </w:rPr>
        <w:t>
      2) белгіленген шектен аспайтын, жан басына шаққандағы орташа кіріс бар:</w:t>
      </w:r>
    </w:p>
    <w:bookmarkEnd w:id="81"/>
    <w:bookmarkStart w:name="z90" w:id="82"/>
    <w:p>
      <w:pPr>
        <w:spacing w:after="0"/>
        <w:ind w:left="0"/>
        <w:jc w:val="both"/>
      </w:pPr>
      <w:r>
        <w:rPr>
          <w:rFonts w:ascii="Times New Roman"/>
          <w:b w:val="false"/>
          <w:i w:val="false"/>
          <w:color w:val="000000"/>
          <w:sz w:val="28"/>
        </w:rPr>
        <w:t>
      жасының егде тартуына байланысты өзіне-өзі күтім жасай алмайтын азаматтарға көрсетіледі;</w:t>
      </w:r>
    </w:p>
    <w:bookmarkEnd w:id="82"/>
    <w:bookmarkStart w:name="z91" w:id="83"/>
    <w:p>
      <w:pPr>
        <w:spacing w:after="0"/>
        <w:ind w:left="0"/>
        <w:jc w:val="both"/>
      </w:pPr>
      <w:r>
        <w:rPr>
          <w:rFonts w:ascii="Times New Roman"/>
          <w:b w:val="false"/>
          <w:i w:val="false"/>
          <w:color w:val="000000"/>
          <w:sz w:val="28"/>
        </w:rPr>
        <w:t>
      жан басына шаққандағы орташа табысы ең төмен күнкөріс деңгейіне еселік қатынаста белгіленген шектен аспайтын азаматтарға (отбасыларға).</w:t>
      </w:r>
    </w:p>
    <w:bookmarkEnd w:id="83"/>
    <w:bookmarkStart w:name="z92" w:id="84"/>
    <w:p>
      <w:pPr>
        <w:spacing w:after="0"/>
        <w:ind w:left="0"/>
        <w:jc w:val="both"/>
      </w:pPr>
      <w:r>
        <w:rPr>
          <w:rFonts w:ascii="Times New Roman"/>
          <w:b w:val="false"/>
          <w:i w:val="false"/>
          <w:color w:val="000000"/>
          <w:sz w:val="28"/>
        </w:rPr>
        <w:t>
      10. Ақшалай нысандағы әлеуметтік көмек мезгіл-мезгіл (ай сайын) жан басына шаққандағы орташа кірісі есепке алынбай:</w:t>
      </w:r>
    </w:p>
    <w:bookmarkEnd w:id="84"/>
    <w:bookmarkStart w:name="z93" w:id="85"/>
    <w:p>
      <w:pPr>
        <w:spacing w:after="0"/>
        <w:ind w:left="0"/>
        <w:jc w:val="both"/>
      </w:pPr>
      <w:r>
        <w:rPr>
          <w:rFonts w:ascii="Times New Roman"/>
          <w:b w:val="false"/>
          <w:i w:val="false"/>
          <w:color w:val="000000"/>
          <w:sz w:val="28"/>
        </w:rPr>
        <w:t>
      1) адамның вирустық иммунитет тапшылығын (АИТВ) жұқтырған және диспансерлік есепте тұрған балалардың ата-аналарына немесе заңды өкілдеріне тиісті қаржы жылына арналған республикалық бюджет туралы Қазақстан Республикасының Заңында белгіленген ең төмен күнкөріс деңгейінің екі еселік мөлшерінде;</w:t>
      </w:r>
    </w:p>
    <w:bookmarkEnd w:id="85"/>
    <w:bookmarkStart w:name="z94" w:id="86"/>
    <w:p>
      <w:pPr>
        <w:spacing w:after="0"/>
        <w:ind w:left="0"/>
        <w:jc w:val="both"/>
      </w:pPr>
      <w:r>
        <w:rPr>
          <w:rFonts w:ascii="Times New Roman"/>
          <w:b w:val="false"/>
          <w:i w:val="false"/>
          <w:color w:val="000000"/>
          <w:sz w:val="28"/>
        </w:rPr>
        <w:t>
      2) Шығыс Қазақстан облысы Денсаулық сақтау басқармасының "Катонқарағай ауданының аудандық ауруханасы" шаруашылық жүргізу құқығындағы коммуналдық мемлекеттік кәсіпорнының ұсынылған тізіміне сәйкес туберкулез ауруымен ауыратын және емнің амбулаториялық сатысындағы азаматтарға - 10(он) айлық есептік көрсеткіштің мөлшерінде.</w:t>
      </w:r>
    </w:p>
    <w:bookmarkEnd w:id="86"/>
    <w:bookmarkStart w:name="z95" w:id="87"/>
    <w:p>
      <w:pPr>
        <w:spacing w:after="0"/>
        <w:ind w:left="0"/>
        <w:jc w:val="both"/>
      </w:pPr>
      <w:r>
        <w:rPr>
          <w:rFonts w:ascii="Times New Roman"/>
          <w:b w:val="false"/>
          <w:i w:val="false"/>
          <w:color w:val="000000"/>
          <w:sz w:val="28"/>
        </w:rPr>
        <w:t>
      11. Адамның (отбасының) жан басына шаққандағы орташа кірісінің шегі ең төмен күнкөріс деңгейінің екі еселік мөлшерінде белгіленсін.</w:t>
      </w:r>
    </w:p>
    <w:bookmarkEnd w:id="87"/>
    <w:bookmarkStart w:name="z96" w:id="88"/>
    <w:p>
      <w:pPr>
        <w:spacing w:after="0"/>
        <w:ind w:left="0"/>
        <w:jc w:val="both"/>
      </w:pPr>
      <w:r>
        <w:rPr>
          <w:rFonts w:ascii="Times New Roman"/>
          <w:b w:val="false"/>
          <w:i w:val="false"/>
          <w:color w:val="000000"/>
          <w:sz w:val="28"/>
        </w:rPr>
        <w:t>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88"/>
    <w:bookmarkStart w:name="z97" w:id="8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мұқтаж азаматтардың жекелеген санаттарына әлеуметтік көмектің шекті шамасы 100 (жүз) айлық есептік көрсеткішті құрайды.</w:t>
      </w:r>
    </w:p>
    <w:bookmarkEnd w:id="89"/>
    <w:bookmarkStart w:name="z98" w:id="9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1), 2) тармақшасында көрсетілген негіздер бойынша әлеуметтік көмекке жүгіну мерзімдері оқиғалар басталған күннен бастап үш ай ішінде жасалады.</w:t>
      </w:r>
    </w:p>
    <w:bookmarkEnd w:id="90"/>
    <w:bookmarkStart w:name="z99" w:id="91"/>
    <w:p>
      <w:pPr>
        <w:spacing w:after="0"/>
        <w:ind w:left="0"/>
        <w:jc w:val="left"/>
      </w:pPr>
      <w:r>
        <w:rPr>
          <w:rFonts w:ascii="Times New Roman"/>
          <w:b/>
          <w:i w:val="false"/>
          <w:color w:val="000000"/>
        </w:rPr>
        <w:t xml:space="preserve"> 3-тарау. Әлеуметтік көмек көрсету тәртібі</w:t>
      </w:r>
    </w:p>
    <w:bookmarkEnd w:id="91"/>
    <w:bookmarkStart w:name="z100" w:id="92"/>
    <w:p>
      <w:pPr>
        <w:spacing w:after="0"/>
        <w:ind w:left="0"/>
        <w:jc w:val="both"/>
      </w:pPr>
      <w:r>
        <w:rPr>
          <w:rFonts w:ascii="Times New Roman"/>
          <w:b w:val="false"/>
          <w:i w:val="false"/>
          <w:color w:val="000000"/>
          <w:sz w:val="28"/>
        </w:rPr>
        <w:t>
      12. Мереке күндер мен атаулы күндерге орай әлеуметтік көмек мемлекеттік корпорацияның не өзге ұйымдардың не уәкілетті мемлекеттік органның ақпараттық жүйелерінен электрондық түрде қалыптастырылған тізімі негізінде Катонқарағай ауданының әкімдігі бекіткен алушылардың тізімдері бойынша алушылардың өтініштері талап етілмей көрсетіледі.</w:t>
      </w:r>
    </w:p>
    <w:bookmarkEnd w:id="92"/>
    <w:bookmarkStart w:name="z101" w:id="93"/>
    <w:p>
      <w:pPr>
        <w:spacing w:after="0"/>
        <w:ind w:left="0"/>
        <w:jc w:val="both"/>
      </w:pPr>
      <w:r>
        <w:rPr>
          <w:rFonts w:ascii="Times New Roman"/>
          <w:b w:val="false"/>
          <w:i w:val="false"/>
          <w:color w:val="000000"/>
          <w:sz w:val="28"/>
        </w:rPr>
        <w:t>
      13. Әлеуметтiк көмек көрсетуге жұмсалатын шығыстарды қаржыландыру жергілікті бюджетте көзделген ағымдағы қаржы жылына арналған қаражат шегiнде жүзеге асырылады.</w:t>
      </w:r>
    </w:p>
    <w:bookmarkEnd w:id="93"/>
    <w:bookmarkStart w:name="z102" w:id="94"/>
    <w:p>
      <w:pPr>
        <w:spacing w:after="0"/>
        <w:ind w:left="0"/>
        <w:jc w:val="both"/>
      </w:pPr>
      <w:r>
        <w:rPr>
          <w:rFonts w:ascii="Times New Roman"/>
          <w:b w:val="false"/>
          <w:i w:val="false"/>
          <w:color w:val="000000"/>
          <w:sz w:val="28"/>
        </w:rPr>
        <w:t>
      Әлеуметтiк көмек көрсету жөніндегі уәкілетті орган мемлекеттік корпорацияға әлеуметтік көмек көрсету сомаларын аударады.</w:t>
      </w:r>
    </w:p>
    <w:bookmarkEnd w:id="94"/>
    <w:bookmarkStart w:name="z103" w:id="95"/>
    <w:p>
      <w:pPr>
        <w:spacing w:after="0"/>
        <w:ind w:left="0"/>
        <w:jc w:val="both"/>
      </w:pPr>
      <w:r>
        <w:rPr>
          <w:rFonts w:ascii="Times New Roman"/>
          <w:b w:val="false"/>
          <w:i w:val="false"/>
          <w:color w:val="000000"/>
          <w:sz w:val="28"/>
        </w:rPr>
        <w:t>
      Мемлекеттік корпорация әлеуметтiк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95"/>
    <w:bookmarkStart w:name="z104" w:id="96"/>
    <w:p>
      <w:pPr>
        <w:spacing w:after="0"/>
        <w:ind w:left="0"/>
        <w:jc w:val="both"/>
      </w:pPr>
      <w:r>
        <w:rPr>
          <w:rFonts w:ascii="Times New Roman"/>
          <w:b w:val="false"/>
          <w:i w:val="false"/>
          <w:color w:val="000000"/>
          <w:sz w:val="28"/>
        </w:rPr>
        <w:t>
      14. Әлеуметтік көмек ақшалай нысанда екінші деңгейдегі банктер немесе банк операцияларының тиісті түрлеріне лицензиясы бар ұйымдар арқылы алушылардың шоттарына аудару жолымен көрсетіледі.</w:t>
      </w:r>
    </w:p>
    <w:bookmarkEnd w:id="96"/>
    <w:bookmarkStart w:name="z105" w:id="97"/>
    <w:p>
      <w:pPr>
        <w:spacing w:after="0"/>
        <w:ind w:left="0"/>
        <w:jc w:val="both"/>
      </w:pPr>
      <w:r>
        <w:rPr>
          <w:rFonts w:ascii="Times New Roman"/>
          <w:b w:val="false"/>
          <w:i w:val="false"/>
          <w:color w:val="000000"/>
          <w:sz w:val="28"/>
        </w:rPr>
        <w:t xml:space="preserve">
      15. Әлеуметтік көмек көрсету тәртібі Үлгілік қағидалардың </w:t>
      </w:r>
      <w:r>
        <w:rPr>
          <w:rFonts w:ascii="Times New Roman"/>
          <w:b w:val="false"/>
          <w:i w:val="false"/>
          <w:color w:val="000000"/>
          <w:sz w:val="28"/>
        </w:rPr>
        <w:t>3-тарауымен</w:t>
      </w:r>
      <w:r>
        <w:rPr>
          <w:rFonts w:ascii="Times New Roman"/>
          <w:b w:val="false"/>
          <w:i w:val="false"/>
          <w:color w:val="000000"/>
          <w:sz w:val="28"/>
        </w:rPr>
        <w:t xml:space="preserve"> анықталады.</w:t>
      </w:r>
    </w:p>
    <w:bookmarkEnd w:id="97"/>
    <w:bookmarkStart w:name="z106" w:id="98"/>
    <w:p>
      <w:pPr>
        <w:spacing w:after="0"/>
        <w:ind w:left="0"/>
        <w:jc w:val="both"/>
      </w:pPr>
      <w:r>
        <w:rPr>
          <w:rFonts w:ascii="Times New Roman"/>
          <w:b w:val="false"/>
          <w:i w:val="false"/>
          <w:color w:val="000000"/>
          <w:sz w:val="28"/>
        </w:rPr>
        <w:t>
      16. Әлеуметтік көмек көрсетуден бас тарту:</w:t>
      </w:r>
    </w:p>
    <w:bookmarkEnd w:id="98"/>
    <w:bookmarkStart w:name="z107" w:id="99"/>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99"/>
    <w:bookmarkStart w:name="z108" w:id="100"/>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00"/>
    <w:bookmarkStart w:name="z109" w:id="101"/>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 белгілеген шектен артық болған.</w:t>
      </w:r>
    </w:p>
    <w:bookmarkEnd w:id="101"/>
    <w:bookmarkStart w:name="z110" w:id="102"/>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жүзеге асырылады.</w:t>
      </w:r>
    </w:p>
    <w:bookmarkEnd w:id="102"/>
    <w:bookmarkStart w:name="z111" w:id="103"/>
    <w:p>
      <w:pPr>
        <w:spacing w:after="0"/>
        <w:ind w:left="0"/>
        <w:jc w:val="both"/>
      </w:pPr>
      <w:r>
        <w:rPr>
          <w:rFonts w:ascii="Times New Roman"/>
          <w:b w:val="false"/>
          <w:i w:val="false"/>
          <w:color w:val="000000"/>
          <w:sz w:val="28"/>
        </w:rPr>
        <w:t>
      17. Әлеуметтік көмек көрсету:</w:t>
      </w:r>
    </w:p>
    <w:bookmarkEnd w:id="103"/>
    <w:bookmarkStart w:name="z112" w:id="104"/>
    <w:p>
      <w:pPr>
        <w:spacing w:after="0"/>
        <w:ind w:left="0"/>
        <w:jc w:val="both"/>
      </w:pPr>
      <w:r>
        <w:rPr>
          <w:rFonts w:ascii="Times New Roman"/>
          <w:b w:val="false"/>
          <w:i w:val="false"/>
          <w:color w:val="000000"/>
          <w:sz w:val="28"/>
        </w:rPr>
        <w:t>
      1) алушы қайтыс болған;</w:t>
      </w:r>
    </w:p>
    <w:bookmarkEnd w:id="104"/>
    <w:bookmarkStart w:name="z113" w:id="105"/>
    <w:p>
      <w:pPr>
        <w:spacing w:after="0"/>
        <w:ind w:left="0"/>
        <w:jc w:val="both"/>
      </w:pPr>
      <w:r>
        <w:rPr>
          <w:rFonts w:ascii="Times New Roman"/>
          <w:b w:val="false"/>
          <w:i w:val="false"/>
          <w:color w:val="000000"/>
          <w:sz w:val="28"/>
        </w:rPr>
        <w:t>
      2) алушы Катонқарағай ауданының шегінен тыс жерге тұрақты тұруға кеткенде;</w:t>
      </w:r>
    </w:p>
    <w:bookmarkEnd w:id="105"/>
    <w:bookmarkStart w:name="z114" w:id="106"/>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106"/>
    <w:bookmarkStart w:name="z115" w:id="107"/>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107"/>
    <w:bookmarkStart w:name="z116" w:id="108"/>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тоқтатылады.</w:t>
      </w:r>
    </w:p>
    <w:bookmarkEnd w:id="108"/>
    <w:bookmarkStart w:name="z117" w:id="109"/>
    <w:p>
      <w:pPr>
        <w:spacing w:after="0"/>
        <w:ind w:left="0"/>
        <w:jc w:val="both"/>
      </w:pPr>
      <w:r>
        <w:rPr>
          <w:rFonts w:ascii="Times New Roman"/>
          <w:b w:val="false"/>
          <w:i w:val="false"/>
          <w:color w:val="000000"/>
          <w:sz w:val="28"/>
        </w:rPr>
        <w:t xml:space="preserve">
      Осы тармақтың 3) тармақшасы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1) және 2) тармақшаларында көрсетілген негіздер бойынша тағайындалған әлеуметтік көмекті төлеуге қолданылмайды.</w:t>
      </w:r>
    </w:p>
    <w:bookmarkEnd w:id="109"/>
    <w:bookmarkStart w:name="z118" w:id="110"/>
    <w:p>
      <w:pPr>
        <w:spacing w:after="0"/>
        <w:ind w:left="0"/>
        <w:jc w:val="both"/>
      </w:pPr>
      <w:r>
        <w:rPr>
          <w:rFonts w:ascii="Times New Roman"/>
          <w:b w:val="false"/>
          <w:i w:val="false"/>
          <w:color w:val="000000"/>
          <w:sz w:val="28"/>
        </w:rPr>
        <w:t>
      Осы тармақтың 3) тармақшасы көрсетілген негіздер бойынша әлеуметтік көмек төлеу көрсетілген мән-жайлар басталғаннан кейінгі айдан бастап тоқтатылады.</w:t>
      </w:r>
    </w:p>
    <w:bookmarkEnd w:id="110"/>
    <w:bookmarkStart w:name="z119" w:id="111"/>
    <w:p>
      <w:pPr>
        <w:spacing w:after="0"/>
        <w:ind w:left="0"/>
        <w:jc w:val="both"/>
      </w:pPr>
      <w:r>
        <w:rPr>
          <w:rFonts w:ascii="Times New Roman"/>
          <w:b w:val="false"/>
          <w:i w:val="false"/>
          <w:color w:val="000000"/>
          <w:sz w:val="28"/>
        </w:rPr>
        <w:t>
      Осы тармақтың 1) - 3)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111"/>
    <w:bookmarkStart w:name="z120" w:id="112"/>
    <w:p>
      <w:pPr>
        <w:spacing w:after="0"/>
        <w:ind w:left="0"/>
        <w:jc w:val="both"/>
      </w:pPr>
      <w:r>
        <w:rPr>
          <w:rFonts w:ascii="Times New Roman"/>
          <w:b w:val="false"/>
          <w:i w:val="false"/>
          <w:color w:val="000000"/>
          <w:sz w:val="28"/>
        </w:rPr>
        <w:t>
      Осы тармақтың 4) - 5) тармақшаларында көрсетілген негіздер бойынша әлеуметтік көмек төлеу көрсетілген мән-жайлар басталған күннен бастап тоқтатылады.</w:t>
      </w:r>
    </w:p>
    <w:bookmarkEnd w:id="112"/>
    <w:bookmarkStart w:name="z121" w:id="113"/>
    <w:p>
      <w:pPr>
        <w:spacing w:after="0"/>
        <w:ind w:left="0"/>
        <w:jc w:val="both"/>
      </w:pPr>
      <w:r>
        <w:rPr>
          <w:rFonts w:ascii="Times New Roman"/>
          <w:b w:val="false"/>
          <w:i w:val="false"/>
          <w:color w:val="000000"/>
          <w:sz w:val="28"/>
        </w:rPr>
        <w:t>
      18. Әлеуметтік көмектің артық төленген сомалары ерікті түрде қайтарылады, заңсыз алынған сомалары ерікті түрде немесе сот тәртібімен қайтарылуға тиіс.</w:t>
      </w:r>
    </w:p>
    <w:bookmarkEnd w:id="113"/>
    <w:bookmarkStart w:name="z122" w:id="114"/>
    <w:p>
      <w:pPr>
        <w:spacing w:after="0"/>
        <w:ind w:left="0"/>
        <w:jc w:val="both"/>
      </w:pPr>
      <w:r>
        <w:rPr>
          <w:rFonts w:ascii="Times New Roman"/>
          <w:b w:val="false"/>
          <w:i w:val="false"/>
          <w:color w:val="000000"/>
          <w:sz w:val="28"/>
        </w:rPr>
        <w:t>
      19.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14"/>
    <w:bookmarkStart w:name="z123" w:id="115"/>
    <w:p>
      <w:pPr>
        <w:spacing w:after="0"/>
        <w:ind w:left="0"/>
        <w:jc w:val="both"/>
      </w:pPr>
      <w:r>
        <w:rPr>
          <w:rFonts w:ascii="Times New Roman"/>
          <w:b w:val="false"/>
          <w:i w:val="false"/>
          <w:color w:val="000000"/>
          <w:sz w:val="28"/>
        </w:rPr>
        <w:t xml:space="preserve">
      20. Атаулы күндер мен мереке күндеріне төленетін әлеуметтік көмек алушылардың санаттарын қалыптастыру және әлеуметтік көмек көрсету мемлекеттік корпорация арқылы төлеу процесіне бастама жасау Үлгілік қағиданың </w:t>
      </w:r>
      <w:r>
        <w:rPr>
          <w:rFonts w:ascii="Times New Roman"/>
          <w:b w:val="false"/>
          <w:i w:val="false"/>
          <w:color w:val="000000"/>
          <w:sz w:val="28"/>
        </w:rPr>
        <w:t>26</w:t>
      </w:r>
      <w:r>
        <w:rPr>
          <w:rFonts w:ascii="Times New Roman"/>
          <w:b w:val="false"/>
          <w:i w:val="false"/>
          <w:color w:val="000000"/>
          <w:sz w:val="28"/>
        </w:rPr>
        <w:t>-</w:t>
      </w:r>
      <w:r>
        <w:rPr>
          <w:rFonts w:ascii="Times New Roman"/>
          <w:b w:val="false"/>
          <w:i w:val="false"/>
          <w:color w:val="000000"/>
          <w:sz w:val="28"/>
        </w:rPr>
        <w:t>33 тармақтарымен</w:t>
      </w:r>
      <w:r>
        <w:rPr>
          <w:rFonts w:ascii="Times New Roman"/>
          <w:b w:val="false"/>
          <w:i w:val="false"/>
          <w:color w:val="000000"/>
          <w:sz w:val="28"/>
        </w:rPr>
        <w:t xml:space="preserve"> анықталады.</w:t>
      </w:r>
    </w:p>
    <w:bookmarkEnd w:id="1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