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23e7" w14:textId="f832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№ 24/279–VIII "2025-2027 жылдарға арналған Өрел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14 мамырдағы № 27/309-VIII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Өрел ауылдық округінің бюджеті туралы" Катонқарағай аудандық мәслихатының 2024 жылғы 27 желтоқсандағы № 24/279–VIII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Өрел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68 182,0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11 521,0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56 661,0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82 183,0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-14 001,0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14 001,0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–14 001,0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№27/309-VIII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24/279-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Өрел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