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5b444" w14:textId="2f5b4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Катонқарағай аудандық мәслихатының 2024 жылғы 27 желтоқсандағы № 24/277 -VIII "2025-2027 жылдарға арналған Катонқарағай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Катонқарағай аудандық мәслихатының 2025 жылғы 14 мамырдағы № 27/307-VIII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Катонқарағай аудандық мәслихаты ШЕШІМ ҚАБЫЛДАДЫ: 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"2025-2027 жылдарға арналған Катонқарағай ауылдық округінің бюджеті туралы Катонқарағай аудандық мәслихатының 2024 жылғы 27 желтоқсандағы № 24/276-VIII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Катонқарағай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бекiтiлсiн: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203050,0 мың теңге, оның iшiнде: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60900,0 мың теңге;   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түсiмдер – 0,0 мың теңге;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1100,0 мың теңге;  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  – 141050,0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 209550,2 мың теңге;   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бюджеттiк кредиттеу –  0,0 мың теңге, оның ішінде: 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  0,0 мың теңге;  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теңге, оның ішінде:  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– 0,0 мың теңге; 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– 0,0 мың теңге; 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- 6500,2 мың теңге; 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–6500,2 мың теңге: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6500,2 мың теңге.".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Аудандық мәслихаттың шешімімен бекітілген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Болаев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14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№27/307-VIII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№24/277-VIII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Катонқарағай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141050,0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209550,2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Аудандыќ маҺызы бар ќалаларда, ауылдарда, кенттерде, ауылдыќ округтерде автомобиль жолдарын кїрделі жҚне орташа жґндеу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