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1782e4f" w14:textId="1782e4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Алтай ауданы бойынша 2026-2030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Шығыс Қазақстан облысы Алтай ауданы мәслихатының 2025 жылғы 23 желтоқсандағы № 38/20-VIII шешімі</w:t>
      </w:r>
    </w:p>
    <w:p>
      <w:pPr>
        <w:spacing w:after="0"/>
        <w:ind w:left="0"/>
        <w:jc w:val="left"/>
      </w:pPr>
    </w:p>
    <w:p>
      <w:pPr>
        <w:spacing w:after="0"/>
        <w:ind w:left="0"/>
        <w:jc w:val="both"/>
      </w:pPr>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6-бабы</w:t>
      </w:r>
      <w:r>
        <w:rPr>
          <w:rFonts w:ascii="Times New Roman"/>
          <w:b w:val="false"/>
          <w:i w:val="false"/>
          <w:color w:val="000000"/>
          <w:sz w:val="28"/>
        </w:rPr>
        <w:t xml:space="preserve"> 1-тармағының 15) тармақшасына, Қазақстан Республикасының "Жайылымдар туралы" Заңының </w:t>
      </w:r>
      <w:r>
        <w:rPr>
          <w:rFonts w:ascii="Times New Roman"/>
          <w:b w:val="false"/>
          <w:i w:val="false"/>
          <w:color w:val="000000"/>
          <w:sz w:val="28"/>
        </w:rPr>
        <w:t>8-бабының</w:t>
      </w:r>
      <w:r>
        <w:rPr>
          <w:rFonts w:ascii="Times New Roman"/>
          <w:b w:val="false"/>
          <w:i w:val="false"/>
          <w:color w:val="000000"/>
          <w:sz w:val="28"/>
        </w:rPr>
        <w:t xml:space="preserve"> 1) тармақшасына, </w:t>
      </w:r>
      <w:r>
        <w:rPr>
          <w:rFonts w:ascii="Times New Roman"/>
          <w:b w:val="false"/>
          <w:i w:val="false"/>
          <w:color w:val="000000"/>
          <w:sz w:val="28"/>
        </w:rPr>
        <w:t>13-бабына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2020 жылғы 29 сәуірдегі № 145 "Ауыл шаруашылығы жануарларын жаюдың үлгілік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Алтай ауданының мәслихаты ШЕШІМ ҚАБЫЛДАДЫ: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Алтай ауданы бойынша 2026-2030 жылдарға арналған жайылымдарды басқару және оларды пайдалану жөніндегі жоспар бекітілсін.</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2. Алтай ауданының мәслихатының 2024 жылғы 6 наурыздағы № 12/8-VIII "Алтай ауданы бойынша 2024-2025 жылдарға арналған жайылымдарды басқару және оларды пайдалану жөніндегі жоспарды бекіту туралы" </w:t>
      </w:r>
      <w:r>
        <w:rPr>
          <w:rFonts w:ascii="Times New Roman"/>
          <w:b w:val="false"/>
          <w:i w:val="false"/>
          <w:color w:val="000000"/>
          <w:sz w:val="28"/>
        </w:rPr>
        <w:t>шешімінің</w:t>
      </w:r>
      <w:r>
        <w:rPr>
          <w:rFonts w:ascii="Times New Roman"/>
          <w:b w:val="false"/>
          <w:i w:val="false"/>
          <w:color w:val="000000"/>
          <w:sz w:val="28"/>
        </w:rPr>
        <w:t xml:space="preserve"> күші жойылды деп танылсын.</w:t>
      </w:r>
    </w:p>
    <w:bookmarkStart w:name="z8" w:id="0"/>
    <w:p>
      <w:pPr>
        <w:spacing w:after="0"/>
        <w:ind w:left="0"/>
        <w:jc w:val="both"/>
      </w:pPr>
      <w:r>
        <w:rPr>
          <w:rFonts w:ascii="Times New Roman"/>
          <w:b w:val="false"/>
          <w:i w:val="false"/>
          <w:color w:val="000000"/>
          <w:sz w:val="28"/>
        </w:rPr>
        <w:t>
      3. Осы шешім оның алғашқы ресми жарияланған күнінен кейін күнтізбелік он күн өткен соң қолданысқа енгізіледі.</w:t>
      </w:r>
    </w:p>
    <w:bookmarkEnd w:id="0"/>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Алтай ауданының мәслихат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Л. Гречушникова</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Алтай ауданының мәслихатының</w:t>
            </w:r>
            <w:r>
              <w:br/>
            </w:r>
            <w:r>
              <w:rPr>
                <w:rFonts w:ascii="Times New Roman"/>
                <w:b w:val="false"/>
                <w:i w:val="false"/>
                <w:color w:val="000000"/>
                <w:sz w:val="20"/>
              </w:rPr>
              <w:t xml:space="preserve">2025 жылғы 23 желтоқсандағы </w:t>
            </w:r>
            <w:r>
              <w:br/>
            </w:r>
            <w:r>
              <w:rPr>
                <w:rFonts w:ascii="Times New Roman"/>
                <w:b w:val="false"/>
                <w:i w:val="false"/>
                <w:color w:val="000000"/>
                <w:sz w:val="20"/>
              </w:rPr>
              <w:t xml:space="preserve">№ 38/20-VIII шешіміне </w:t>
            </w:r>
            <w:r>
              <w:br/>
            </w:r>
            <w:r>
              <w:rPr>
                <w:rFonts w:ascii="Times New Roman"/>
                <w:b w:val="false"/>
                <w:i w:val="false"/>
                <w:color w:val="000000"/>
                <w:sz w:val="20"/>
              </w:rPr>
              <w:t>1-қосымша</w:t>
            </w:r>
          </w:p>
        </w:tc>
      </w:tr>
    </w:tbl>
    <w:bookmarkStart w:name="z11" w:id="1"/>
    <w:p>
      <w:pPr>
        <w:spacing w:after="0"/>
        <w:ind w:left="0"/>
        <w:jc w:val="left"/>
      </w:pPr>
      <w:r>
        <w:rPr>
          <w:rFonts w:ascii="Times New Roman"/>
          <w:b/>
          <w:i w:val="false"/>
          <w:color w:val="000000"/>
        </w:rPr>
        <w:t xml:space="preserve"> Алтай ауданы бойынша 2026-2030 жылдарға арналған жайылымдарды басқару және оларды пайдалану жөніндегі жоспар</w:t>
      </w:r>
    </w:p>
    <w:bookmarkEnd w:id="1"/>
    <w:p>
      <w:pPr>
        <w:spacing w:after="0"/>
        <w:ind w:left="0"/>
        <w:jc w:val="left"/>
      </w:pPr>
    </w:p>
    <w:p>
      <w:pPr>
        <w:spacing w:after="0"/>
        <w:ind w:left="0"/>
        <w:jc w:val="both"/>
      </w:pPr>
      <w:r>
        <w:rPr>
          <w:rFonts w:ascii="Times New Roman"/>
          <w:b w:val="false"/>
          <w:i w:val="false"/>
          <w:color w:val="000000"/>
          <w:sz w:val="28"/>
        </w:rPr>
        <w:t xml:space="preserve">
      1. Осы Алтай ауданы бойынша 2026-2030 жылдарға арналған жайылымдарды басқару және оларды пайдалану жөніндегі жоспар (бұдан әрі-жоспар) Қазақстан Республикасының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6-бабы</w:t>
      </w:r>
      <w:r>
        <w:rPr>
          <w:rFonts w:ascii="Times New Roman"/>
          <w:b w:val="false"/>
          <w:i w:val="false"/>
          <w:color w:val="000000"/>
          <w:sz w:val="28"/>
        </w:rPr>
        <w:t xml:space="preserve"> 1-тармағының 15) тармақшасына, Қазақстан Республикасының "Жайылымдар туралы" Заңының </w:t>
      </w:r>
      <w:r>
        <w:rPr>
          <w:rFonts w:ascii="Times New Roman"/>
          <w:b w:val="false"/>
          <w:i w:val="false"/>
          <w:color w:val="000000"/>
          <w:sz w:val="28"/>
        </w:rPr>
        <w:t>8-бабының</w:t>
      </w:r>
      <w:r>
        <w:rPr>
          <w:rFonts w:ascii="Times New Roman"/>
          <w:b w:val="false"/>
          <w:i w:val="false"/>
          <w:color w:val="000000"/>
          <w:sz w:val="28"/>
        </w:rPr>
        <w:t xml:space="preserve"> 1) тармақшасына, </w:t>
      </w:r>
      <w:r>
        <w:rPr>
          <w:rFonts w:ascii="Times New Roman"/>
          <w:b w:val="false"/>
          <w:i w:val="false"/>
          <w:color w:val="000000"/>
          <w:sz w:val="28"/>
        </w:rPr>
        <w:t>13-бабына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2020 жылғы 29 сәуірдегі № 145 "Ауыл шаруашылығы жануарларын жаюдың үлгілік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Start w:name="z13" w:id="2"/>
    <w:p>
      <w:pPr>
        <w:spacing w:after="0"/>
        <w:ind w:left="0"/>
        <w:jc w:val="both"/>
      </w:pPr>
      <w:r>
        <w:rPr>
          <w:rFonts w:ascii="Times New Roman"/>
          <w:b w:val="false"/>
          <w:i w:val="false"/>
          <w:color w:val="000000"/>
          <w:sz w:val="28"/>
        </w:rPr>
        <w:t>
      2. Жоспар жайылымдарды ұтымды пайдалану, азыққа деген қажеттілікті орнықты қамтамасыз ету және жайылымдардың тозу процестерін болдырмау мақсатында қабылданады.</w:t>
      </w:r>
    </w:p>
    <w:bookmarkEnd w:id="2"/>
    <w:bookmarkStart w:name="z14" w:id="3"/>
    <w:p>
      <w:pPr>
        <w:spacing w:after="0"/>
        <w:ind w:left="0"/>
        <w:jc w:val="both"/>
      </w:pPr>
      <w:r>
        <w:rPr>
          <w:rFonts w:ascii="Times New Roman"/>
          <w:b w:val="false"/>
          <w:i w:val="false"/>
          <w:color w:val="000000"/>
          <w:sz w:val="28"/>
        </w:rPr>
        <w:t>
      3. Жоспарды әзірлеген кезде мыналар ескеріледі:</w:t>
      </w:r>
    </w:p>
    <w:bookmarkEnd w:id="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ауданның жер балансының және мемлекеттік жер кадастрының ақпараттық жүйесінің деректері;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19987 болып тіркелген) бекітілген Мал қорымдарының (биотермиялық шұңқырлардың) тізілімін жүргізу қағидаларына сәйкес қалыптастырылатын мал қорымдары (биометриялық шұңқырлар) туралы мәліметтер;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w:t>
      </w:r>
      <w:r>
        <w:rPr>
          <w:rFonts w:ascii="Times New Roman"/>
          <w:b w:val="false"/>
          <w:i w:val="false"/>
          <w:color w:val="000000"/>
          <w:sz w:val="28"/>
        </w:rPr>
        <w:t>1-кестесіне</w:t>
      </w:r>
      <w:r>
        <w:rPr>
          <w:rFonts w:ascii="Times New Roman"/>
          <w:b w:val="false"/>
          <w:i w:val="false"/>
          <w:color w:val="000000"/>
          <w:sz w:val="28"/>
        </w:rPr>
        <w:t xml:space="preserve">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w:t>
      </w:r>
      <w:r>
        <w:rPr>
          <w:rFonts w:ascii="Times New Roman"/>
          <w:b w:val="false"/>
          <w:i w:val="false"/>
          <w:color w:val="000000"/>
          <w:sz w:val="28"/>
        </w:rPr>
        <w:t>3-кестесіне</w:t>
      </w:r>
      <w:r>
        <w:rPr>
          <w:rFonts w:ascii="Times New Roman"/>
          <w:b w:val="false"/>
          <w:i w:val="false"/>
          <w:color w:val="000000"/>
          <w:sz w:val="28"/>
        </w:rPr>
        <w:t xml:space="preserve"> сәйкес нысан бойынша шалғайдағы жайылымдарда жаю үшін ауыл шаруашылығы жануарлары басының саны туралы мәліметтер;</w:t>
      </w:r>
    </w:p>
    <w:bookmarkStart w:name="z22" w:id="4"/>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 (Алтай ауданы бойынша екпе және аридті жайылымдардың болмауына, сондай-ақ орман, су қорлары жерлерінде және ерекше қорғалатын табиғи аумақтарда мал жаюдың болмауына байланысты жоқ);</w:t>
      </w:r>
    </w:p>
    <w:bookmarkEnd w:id="4"/>
    <w:bookmarkStart w:name="z23" w:id="5"/>
    <w:p>
      <w:pPr>
        <w:spacing w:after="0"/>
        <w:ind w:left="0"/>
        <w:jc w:val="both"/>
      </w:pPr>
      <w:r>
        <w:rPr>
          <w:rFonts w:ascii="Times New Roman"/>
          <w:b w:val="false"/>
          <w:i w:val="false"/>
          <w:color w:val="000000"/>
          <w:sz w:val="28"/>
        </w:rPr>
        <w:t>
      9) осы Жоспарға 5-қосымшаға сәйкес нысан бойынша ұсынылатын жайылым айналымдарының схемалары;</w:t>
      </w:r>
    </w:p>
    <w:bookmarkEnd w:id="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10) мал шаруашылығы және өсімдік шаруашылығы статистикасы бойынша ресми статистикалық ақпарат (мал шаруашылығы статистикасы бойынша ресми статистикалық ақпарат Шығыс Қазақстан облысының ветеринария басқармасының "Алтай-Вет" ШЖҚ КМК тарапынан ұсынылған және </w:t>
      </w:r>
      <w:r>
        <w:rPr>
          <w:rFonts w:ascii="Times New Roman"/>
          <w:b w:val="false"/>
          <w:i w:val="false"/>
          <w:color w:val="000000"/>
          <w:sz w:val="28"/>
        </w:rPr>
        <w:t>1-қосымшада</w:t>
      </w:r>
      <w:r>
        <w:rPr>
          <w:rFonts w:ascii="Times New Roman"/>
          <w:b w:val="false"/>
          <w:i w:val="false"/>
          <w:color w:val="000000"/>
          <w:sz w:val="28"/>
        </w:rPr>
        <w:t xml:space="preserve"> </w:t>
      </w:r>
      <w:r>
        <w:rPr>
          <w:rFonts w:ascii="Times New Roman"/>
          <w:b w:val="false"/>
          <w:i w:val="false"/>
          <w:color w:val="000000"/>
          <w:sz w:val="28"/>
        </w:rPr>
        <w:t>3-кесте</w:t>
      </w:r>
      <w:r>
        <w:rPr>
          <w:rFonts w:ascii="Times New Roman"/>
          <w:b w:val="false"/>
          <w:i w:val="false"/>
          <w:color w:val="000000"/>
          <w:sz w:val="28"/>
        </w:rPr>
        <w:t xml:space="preserve">, </w:t>
      </w:r>
      <w:r>
        <w:rPr>
          <w:rFonts w:ascii="Times New Roman"/>
          <w:b w:val="false"/>
          <w:i w:val="false"/>
          <w:color w:val="000000"/>
          <w:sz w:val="28"/>
        </w:rPr>
        <w:t>4-қосымшада</w:t>
      </w:r>
      <w:r>
        <w:rPr>
          <w:rFonts w:ascii="Times New Roman"/>
          <w:b w:val="false"/>
          <w:i w:val="false"/>
          <w:color w:val="000000"/>
          <w:sz w:val="28"/>
        </w:rPr>
        <w:t xml:space="preserve"> </w:t>
      </w:r>
      <w:r>
        <w:rPr>
          <w:rFonts w:ascii="Times New Roman"/>
          <w:b w:val="false"/>
          <w:i w:val="false"/>
          <w:color w:val="000000"/>
          <w:sz w:val="28"/>
        </w:rPr>
        <w:t>1-кесте</w:t>
      </w:r>
      <w:r>
        <w:rPr>
          <w:rFonts w:ascii="Times New Roman"/>
          <w:b w:val="false"/>
          <w:i w:val="false"/>
          <w:color w:val="000000"/>
          <w:sz w:val="28"/>
        </w:rPr>
        <w:t xml:space="preserve">, 2-кесте, </w:t>
      </w:r>
      <w:r>
        <w:rPr>
          <w:rFonts w:ascii="Times New Roman"/>
          <w:b w:val="false"/>
          <w:i w:val="false"/>
          <w:color w:val="000000"/>
          <w:sz w:val="28"/>
        </w:rPr>
        <w:t>3-кесте</w:t>
      </w:r>
      <w:r>
        <w:rPr>
          <w:rFonts w:ascii="Times New Roman"/>
          <w:b w:val="false"/>
          <w:i w:val="false"/>
          <w:color w:val="000000"/>
          <w:sz w:val="28"/>
        </w:rPr>
        <w:t xml:space="preserve"> қамтылған. Өсімдік шаруашылығы статистикасы бойынша ресми статистикалық ақпарат Шығыс Қазақстан облысы бойынша "Жерлерге зерттеп-қарау жұмыстарын жүргізу мемлекеттік институты" ШЖҚ КМК филиалы тарапынан ұсынылған және </w:t>
      </w:r>
      <w:r>
        <w:rPr>
          <w:rFonts w:ascii="Times New Roman"/>
          <w:b w:val="false"/>
          <w:i w:val="false"/>
          <w:color w:val="000000"/>
          <w:sz w:val="28"/>
        </w:rPr>
        <w:t>2-қосымшада</w:t>
      </w:r>
      <w:r>
        <w:rPr>
          <w:rFonts w:ascii="Times New Roman"/>
          <w:b w:val="false"/>
          <w:i w:val="false"/>
          <w:color w:val="000000"/>
          <w:sz w:val="28"/>
        </w:rPr>
        <w:t xml:space="preserve"> қамтылған).</w:t>
      </w:r>
    </w:p>
    <w:bookmarkStart w:name="z25" w:id="6"/>
    <w:p>
      <w:pPr>
        <w:spacing w:after="0"/>
        <w:ind w:left="0"/>
        <w:jc w:val="both"/>
      </w:pPr>
      <w:r>
        <w:rPr>
          <w:rFonts w:ascii="Times New Roman"/>
          <w:b w:val="false"/>
          <w:i w:val="false"/>
          <w:color w:val="000000"/>
          <w:sz w:val="28"/>
        </w:rPr>
        <w:t>
      4. Жоспарда мынадай қосымшалар қамтылған:</w:t>
      </w:r>
    </w:p>
    <w:bookmarkEnd w:id="6"/>
    <w:bookmarkStart w:name="z26" w:id="7"/>
    <w:p>
      <w:pPr>
        <w:spacing w:after="0"/>
        <w:ind w:left="0"/>
        <w:jc w:val="both"/>
      </w:pPr>
      <w:r>
        <w:rPr>
          <w:rFonts w:ascii="Times New Roman"/>
          <w:b w:val="false"/>
          <w:i w:val="false"/>
          <w:color w:val="000000"/>
          <w:sz w:val="28"/>
        </w:rPr>
        <w:t>
      1) Алтай ауданы аумағында жайылымдардың жер санаттары бөлінісінде орналасу схемасы (картасы), онда жайылымдардың шекаралары, алаңдары мен түрлері, оның ішінде шалғайдағы, маусымдық, құрғақ және екпе жайылымдар, (Алтай ауданы бойынша шалғайдағы, маусымдық, аридті және екпе жайылымдар жоқ),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bookmarkEnd w:id="7"/>
    <w:bookmarkStart w:name="z27" w:id="8"/>
    <w:p>
      <w:pPr>
        <w:spacing w:after="0"/>
        <w:ind w:left="0"/>
        <w:jc w:val="both"/>
      </w:pPr>
      <w:r>
        <w:rPr>
          <w:rFonts w:ascii="Times New Roman"/>
          <w:b w:val="false"/>
          <w:i w:val="false"/>
          <w:color w:val="000000"/>
          <w:sz w:val="28"/>
        </w:rPr>
        <w:t>
      2) жеке ауладағы ауыл шаруашылығы жануарларын жаю бойынша халықтың мұқтаждығына арналған жайылымдар, оның ішінде қоғамдық жайылымдар белгіленген схема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bookmarkEnd w:id="8"/>
    <w:bookmarkStart w:name="z28" w:id="9"/>
    <w:p>
      <w:pPr>
        <w:spacing w:after="0"/>
        <w:ind w:left="0"/>
        <w:jc w:val="both"/>
      </w:pPr>
      <w:r>
        <w:rPr>
          <w:rFonts w:ascii="Times New Roman"/>
          <w:b w:val="false"/>
          <w:i w:val="false"/>
          <w:color w:val="000000"/>
          <w:sz w:val="28"/>
        </w:rPr>
        <w:t>
      3) ұсынылатын жайылым айналымдарының схемалары көрсетілген схема (карта), онда жайылымдарды геоботаникалық зерттеп-қарау негізінде ұсынылатын жайылым айналымдарының схемалары көрсетіледі;</w:t>
      </w:r>
    </w:p>
    <w:bookmarkEnd w:id="9"/>
    <w:bookmarkStart w:name="z29" w:id="10"/>
    <w:p>
      <w:pPr>
        <w:spacing w:after="0"/>
        <w:ind w:left="0"/>
        <w:jc w:val="both"/>
      </w:pPr>
      <w:r>
        <w:rPr>
          <w:rFonts w:ascii="Times New Roman"/>
          <w:b w:val="false"/>
          <w:i w:val="false"/>
          <w:color w:val="000000"/>
          <w:sz w:val="28"/>
        </w:rPr>
        <w:t>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схема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bookmarkEnd w:id="10"/>
    <w:bookmarkStart w:name="z30" w:id="11"/>
    <w:p>
      <w:pPr>
        <w:spacing w:after="0"/>
        <w:ind w:left="0"/>
        <w:jc w:val="both"/>
      </w:pPr>
      <w:r>
        <w:rPr>
          <w:rFonts w:ascii="Times New Roman"/>
          <w:b w:val="false"/>
          <w:i w:val="false"/>
          <w:color w:val="000000"/>
          <w:sz w:val="28"/>
        </w:rPr>
        <w:t>
      5) жайылымды пайдаланушыларға жер пайдалануға берілуі мүмкін жайылымдар белгіленген схема (карта);</w:t>
      </w:r>
    </w:p>
    <w:bookmarkEnd w:id="11"/>
    <w:bookmarkStart w:name="z31" w:id="12"/>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 (Алтай ауданы бойынша жайылымдарды резервтеу қажеттіліктің болмауына және жайылымдар тапшылығының жоқтығына байланысты жүргізілмейді);</w:t>
      </w:r>
    </w:p>
    <w:bookmarkEnd w:id="12"/>
    <w:bookmarkStart w:name="z32" w:id="13"/>
    <w:p>
      <w:pPr>
        <w:spacing w:after="0"/>
        <w:ind w:left="0"/>
        <w:jc w:val="both"/>
      </w:pPr>
      <w:r>
        <w:rPr>
          <w:rFonts w:ascii="Times New Roman"/>
          <w:b w:val="false"/>
          <w:i w:val="false"/>
          <w:color w:val="000000"/>
          <w:sz w:val="28"/>
        </w:rPr>
        <w:t>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схемасы, онда жануарлардың су көздеріне қарай жүріп-тұру маршруттары көрсетіледі;</w:t>
      </w:r>
    </w:p>
    <w:bookmarkEnd w:id="13"/>
    <w:bookmarkStart w:name="z33" w:id="14"/>
    <w:p>
      <w:pPr>
        <w:spacing w:after="0"/>
        <w:ind w:left="0"/>
        <w:jc w:val="both"/>
      </w:pPr>
      <w:r>
        <w:rPr>
          <w:rFonts w:ascii="Times New Roman"/>
          <w:b w:val="false"/>
          <w:i w:val="false"/>
          <w:color w:val="000000"/>
          <w:sz w:val="28"/>
        </w:rPr>
        <w:t>
      8) ауыл шаруашылығы жануарларының басын шалғайдағы жайылымдарға орналастыру схемасы, онда ауыл шаруашылығы жануарларының басын орналастыруға арналған шалғайдағы жайылымдардың шекаралары мен алаңдары көрсетіледі (Алтай ауданы бойынша шалғайдағы жайылымдар жоқ);</w:t>
      </w:r>
    </w:p>
    <w:bookmarkEnd w:id="14"/>
    <w:bookmarkStart w:name="z34" w:id="15"/>
    <w:p>
      <w:pPr>
        <w:spacing w:after="0"/>
        <w:ind w:left="0"/>
        <w:jc w:val="both"/>
      </w:pPr>
      <w:r>
        <w:rPr>
          <w:rFonts w:ascii="Times New Roman"/>
          <w:b w:val="false"/>
          <w:i w:val="false"/>
          <w:color w:val="000000"/>
          <w:sz w:val="28"/>
        </w:rPr>
        <w:t>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схемасы көрсетіледі (ауылдық елді мекендерде жайылымдардың жетіспеуіне байланысты жайылымдарды қайта бөлу жүргізілмейді);</w:t>
      </w:r>
    </w:p>
    <w:bookmarkEnd w:id="15"/>
    <w:bookmarkStart w:name="z35" w:id="16"/>
    <w:p>
      <w:pPr>
        <w:spacing w:after="0"/>
        <w:ind w:left="0"/>
        <w:jc w:val="both"/>
      </w:pPr>
      <w:r>
        <w:rPr>
          <w:rFonts w:ascii="Times New Roman"/>
          <w:b w:val="false"/>
          <w:i w:val="false"/>
          <w:color w:val="000000"/>
          <w:sz w:val="28"/>
        </w:rPr>
        <w:t>
      10) Алтай ауданы аумағында жайылымдарды ұтымды пайдалану үшін қажетті талаптар:</w:t>
      </w:r>
    </w:p>
    <w:bookmarkEnd w:id="1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bookmarkStart w:name="z37" w:id="17"/>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bookmarkEnd w:id="17"/>
    <w:bookmarkStart w:name="z38" w:id="18"/>
    <w:p>
      <w:pPr>
        <w:spacing w:after="0"/>
        <w:ind w:left="0"/>
        <w:jc w:val="both"/>
      </w:pPr>
      <w:r>
        <w:rPr>
          <w:rFonts w:ascii="Times New Roman"/>
          <w:b w:val="false"/>
          <w:i w:val="false"/>
          <w:color w:val="000000"/>
          <w:sz w:val="28"/>
        </w:rPr>
        <w:t>
      жайылым алаңдарын жекеленген өріс учаскелеріне бөлу;</w:t>
      </w:r>
    </w:p>
    <w:bookmarkEnd w:id="18"/>
    <w:bookmarkStart w:name="z39" w:id="19"/>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bookmarkEnd w:id="19"/>
    <w:bookmarkStart w:name="z40" w:id="20"/>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bookmarkEnd w:id="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1-қосымша</w:t>
            </w:r>
          </w:p>
        </w:tc>
      </w:tr>
    </w:tbl>
    <w:bookmarkStart w:name="z42" w:id="21"/>
    <w:p>
      <w:pPr>
        <w:spacing w:after="0"/>
        <w:ind w:left="0"/>
        <w:jc w:val="left"/>
      </w:pPr>
      <w:r>
        <w:rPr>
          <w:rFonts w:ascii="Times New Roman"/>
          <w:b/>
          <w:i w:val="false"/>
          <w:color w:val="000000"/>
        </w:rPr>
        <w:t xml:space="preserve"> Алтай ауданының жер балансының және мемлекеттік жер кадастрының ақпараттық жүйесінің деректері</w:t>
      </w:r>
    </w:p>
    <w:bookmarkEnd w:id="21"/>
    <w:bookmarkStart w:name="z43" w:id="22"/>
    <w:p>
      <w:pPr>
        <w:spacing w:after="0"/>
        <w:ind w:left="0"/>
        <w:jc w:val="both"/>
      </w:pPr>
      <w:r>
        <w:rPr>
          <w:rFonts w:ascii="Times New Roman"/>
          <w:b w:val="false"/>
          <w:i w:val="false"/>
          <w:color w:val="000000"/>
          <w:sz w:val="28"/>
        </w:rPr>
        <w:t>
      1-кесте. Алтай ауданы жайылымдарын жерлердің санаттары бойынша бөлу, мың гектар</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санаттары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ауданы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338,605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338,605</w:t>
            </w:r>
          </w:p>
        </w:tc>
      </w:tr>
    </w:tbl>
    <w:bookmarkStart w:name="z44" w:id="23"/>
    <w:p>
      <w:pPr>
        <w:spacing w:after="0"/>
        <w:ind w:left="0"/>
        <w:jc w:val="both"/>
      </w:pPr>
      <w:r>
        <w:rPr>
          <w:rFonts w:ascii="Times New Roman"/>
          <w:b w:val="false"/>
          <w:i w:val="false"/>
          <w:color w:val="000000"/>
          <w:sz w:val="28"/>
        </w:rPr>
        <w:t>
      2-кесте. Елді мекеннің жайылымдарын бөлу, мың гектар</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мың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мың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қаласы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Серебрянск 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Жаңа Бұқтырма кенті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Березовка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Октябрьск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Селезневка ст.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Сажаевка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Прибрежное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Заводинка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Северное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Феклистовка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Ермаковка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Полянское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Малеевка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Путинцево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Богатырево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Ново-Калиновск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Парыгино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Кутиха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Баяновск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Тұрғысын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Тургусун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Средигорное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Чиркаин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Андреевка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Березовка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Ландман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Восточное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Березовское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Подорленок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Чапаево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Пролетарка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Орловка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Крестовка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Никольск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Кремнюха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Соловьево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Ленинск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Ново-Крестьянка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 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5" w:id="24"/>
    <w:p>
      <w:pPr>
        <w:spacing w:after="0"/>
        <w:ind w:left="0"/>
        <w:jc w:val="both"/>
      </w:pPr>
      <w:r>
        <w:rPr>
          <w:rFonts w:ascii="Times New Roman"/>
          <w:b w:val="false"/>
          <w:i w:val="false"/>
          <w:color w:val="000000"/>
          <w:sz w:val="28"/>
        </w:rPr>
        <w:t>
      Таблица 3. Жер учаскесіне құқық белгілейтін және сәйкестендіру құжаттары негізінде меншік иелері мен жер пайдаланушылар туралы мәліметтер</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"Луч" ШҚ Тычинский Владимир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630815300369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Абашин Михаил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620004300557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Абашин Михаил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621114300557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05-070-004-598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Абашин Михаил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621114300557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Кумурзак Кунапиянович, Бельгибаев Мухтарбек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610203300467 500620302329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Адылбек Мубаракович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640401302435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Руслан Нурлыбекович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870628300094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Руслан Нурлыбекович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870628300094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Руслан Нурлыбекович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870628300094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Руслан Нурлыбекович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870628300094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Руслан Нурлыбекович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870628300094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Турспеков Батыр Арманович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970524351430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254,8400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Казбек Нипашевич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Казбек Нипашевич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Казбек Нипашевич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Казбек Нипашевич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Казбек Нипашевич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Алексенцева Елизавета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890425400487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П. "Элита"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700510302590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П. "Элита"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700510302590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П. "Элита"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700510302590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Ануфриев В.С.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590304302139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Аралбаев 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740908302343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Артымбаев Кадыржан Коксегенович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851207302447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Талгат Женисович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731209300506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Талгат Женисович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731209300506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346,3100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Ачаковский Валерий Федорович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600707301364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Бабин Виктор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490114301503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Багнюк Александр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611008302069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Бакашев Марат Кабылканович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740101300191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Барсуков Николай Емельянович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420106301216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Белоглазова Екатерина Ивановна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580812401934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 Виталий Иванович, Зырянова Наталья Ильинична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750605301904, 770823402492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 Виталий Иванович, Зырянова Наталья Ильинична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750605301904, 770823402492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 Виталий Иванович, Зырянова Наталья Ильинична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750605301904, 770823402492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Иван Борисович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841122301108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25,1997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ПҰтр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840514301661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Дмитрий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850710300718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ПҰтр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840514301661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Боков Константин Георгиевич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670926300317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Бондаренко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570726301835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Бурмышева Онежа Владимировна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770517403259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Ержан Турсунович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660722302038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Ержан Турсунович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660722302038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Ержан Турсунович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660722302038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Ержан Турсунович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660722302038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Турспек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470705300871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Турспек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470705300871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Ырысбек Максатбек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Турспеков Батыр Арманович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970524351430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Турспеков Батыр Арманович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970524351430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Василенко Е.А. "Пчелка"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770209302221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Василенко Павел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470417300102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Вяткин Константин Георгиевич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701216300043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Галанчук Николай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591106301988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Галанчук Николай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591106301988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Галанчук Николай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591106301988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Галкин Николай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540517301417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Галкин Николай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540517301417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 Андрей Алексеевич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810825302020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Байкубинова Сауле Слямкановна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700815401993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490216301508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Жаксыгельды Кабаевич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490216301508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590525300967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Едильбаев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Едильбаев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Едильбаев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Едильбаев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Едильбаев К. "Пролетарское"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Ерохин Олег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620903302103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Ерышев С.М. "Восток"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610105302586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Ерышев С.М. "Восток"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610105302586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Ерышев С.М. "Восток"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610105302586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Жданов Сергей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580320303073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Желтобрюхов Иван Павлович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590614300465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Кечубаева Аягоз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580515400184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Е.К. "Белуха"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550310300039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Е.К. "Белуха"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550310300039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Жалел Молдаханович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 Е.А.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591009301219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Зябин Владимир Константинович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481027300137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Зябин Владимир Константинович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481027300137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Игнашин Дмитрий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891101301895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Имамбаева Расула Тайлаковна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600105403007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363,8800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Имамбаева Расула Тайлаковна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600105403007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Исағали Мұратхан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550425350516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Исаева Ж.А.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630101409674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Исаева Ж.А.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630101409674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Кабдулин Нурбек Акманович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720304301239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Кабдулин Нурбек Акманович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720304301239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Кабдулин Нурбек Акманович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720304301239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Кабдулин Нурбек Акманович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720304301239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146,4984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Кабенов Е.А.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601220301885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Казкенов Кымбат Сакенович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730809301999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Казкенов Кымбат Сакенович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730809301999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Каирканов 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620112301462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Калаубаев Рахат Каркенович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630821301538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Талгат Каденович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630429300053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Кальжиров Жанат Саликович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660727301215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Кальжиров Жанболат Саликович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691114300410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Карамсаков С.К.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730829301403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Касымжанов Казыбек Канбекович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720910300255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Кауенова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830128400045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Кауенова Жанар Слямбековна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830128400045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ШҚО білім басқармасының "Алтай ауыл шаруашылығы колледжі" КММ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000740001895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Кечубаева Аягоз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580515400184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Кисленков Григорий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360207300970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05-070-061-455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Клиновицкий Андрей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770707300260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Кожаков Кайрат Жанузакович кх Самал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681118301171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Койчубаева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681028401555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Койчубаева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681028401555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Кокорев Валерий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690717301612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Кокорев Валерий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690717301612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Коломанов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600313302866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Кондратьев Сергей Георгиевич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591130302077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Кончубаева Ирина Сергеевна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820815401452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Кончубаева Ирина Сергеевна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820815401452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Коржумбаева Бикамал Коржумбаевна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480801402441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Короткова Л.В.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830304402523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Кочеткова Наталья Анатольевна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730701400495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Кошембаева Зауреш Аймухамбетовна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471020401396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Крестницкий Андей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590430300108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Крикуненко Иван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830729300115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Кузьмин Андрей Геннадьевич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660803302395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Куксегенов Жанат Балагазыевич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791111303073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Куксегенов Жанат Балагазыевич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79111130307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Куликов Алексей Никол.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530307300198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 Ерлан Маулетканович,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700914300550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 Ерлан Маулетканович,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700914300550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Кумарбекова Гульмира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Кункель Александр Викторович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561211300947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Кункель Александр Викторович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561211300947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Валентина Афанасьевна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600824401397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Е.С. "Почетное"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850323402623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Ларионов Николай Егорович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710816300728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Лемешко Анатолий 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720708302263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Литуев 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540101308066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Б.М. "Тамара"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Б.М. "Тамара"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Б.М. "Тамара"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Б.М. "Тамара"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Б.М. "Тамара"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Мағұлымхан Дәукен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650612350563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Байжан Ермекович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Байжан Ермекович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Байжан Ермекович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Макарьева 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550530400359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Макарьева В.И.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550530400359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Марухин Виктор Нефодиевич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780414300488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Маусумбаев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530310301717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Маусумбаев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530310301717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Маусумбаев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530310301717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 Михаил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790101311989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Мисевич В.А. "Вера"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591125302476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Морозов Сергей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630429300053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Муин Ибрагим Ильясович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Мади Кенжибекович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900612300769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Мади Кенжибекович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900612300769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 Р.К.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581125302385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Мухаметуалиев Кайсар Нурсабиевич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680219301316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Мұратбеков Әділет Мұратбекұлы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940409350838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А.Г.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560821300069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А.Г.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560821300069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Владимир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660108300569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05-070-031-018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Новиков Валентин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580507300799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Аслан Мухаметкаирович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831112301657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Аслан Мухаметкаирович, "ХАН"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831112301657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Мерей Нургалиулы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860305302002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Оградов Борис Германович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610624302383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Даурен Жумагазинович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Даурен Жумагазинович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Даурен Жумагазинович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Даурен Жумагазинович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Осипов Андрей Геннадьевич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810909302354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28,9528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Виталий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480615300150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Владимир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571003300096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Панкратьев 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550810302797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Панкратьева Нина Ивановна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511208400175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Парсанова Галина Васильевна, Парсанов Владимир Ильич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641123402285 640511301940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ПарфҰнов Петр Тимофеевич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510710300809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Борис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670331300494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Петушков Ю.Я.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511028301456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"Серебряный ключ" 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000440006270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Плужников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750116301649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Подкорытов Николай Федорович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370728300876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Подрезова Мария Ивановна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580819301466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Полянский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С.Ф.</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530627300435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С.Ф.</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530627300435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С.Ф.</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530627300435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Поросятьев Владимир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Порохов Николай Михай. Мануйлов Алексей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780225300807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"Байгузин Ю.К."ЖС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550129301569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"Байгузин Ю.К."ЖС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550129301569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"Байгузин Ю.К."ЖС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550129301569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05-070-019-561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650305302306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050764022621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"Новокрестьян"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960664012193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"Новокрестьян"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960664012193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 ЖШС бұрынғы Светлячок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А.П."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710423300914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"Соловьевское"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"Соловьевское" ЖС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Редкий Николай Юрьевич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320409300228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Робул В.М.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491126300256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Робул В.М.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491126300256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Робул В.М.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491126300256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 Олег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690311300032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05-070-031-017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Рудометов Юрий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531015302338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Рыбин Ю.П.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570525301426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Сабанов Кумаркан Султанбекович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560806301799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177,0625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Саблуков Анатолий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870703300329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Саликов К.С. "Курмет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151164017183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Саликов К.С. "Курмет"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151164017183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Саликов К.С. "Курмет"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151164017183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Саликов К.С. "Курмет"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151164017183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Самойлова Олеся Владимировна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811021400716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Самойлова Олеся Владимировна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811021400716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Аскер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630509300761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Сеитов Тельман Турусбекович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650110302910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Сеитов Тельман Турусбекович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650110302910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Сеитов Тельман Турусбекович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650110302910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Аманбек Сейткенович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610613302006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39,8788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Сибиряков Сергей Анатольевич "Сибирь"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770430301729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Сибитова Назифа Баяновна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510927400082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Силин В.А. "Тегерек"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540617301103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Силин В.А. "Тегерек"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540617301103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Сильков Николай Георгиевич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680320300456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скотопрогон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Асхат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690503302449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05-070-053-617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Снегирева Татьяна Николаевна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710507402334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Соболев Андрей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610601302695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"Доня"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170540011839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"Доня"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170540011839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"Доня"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170540011839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"Нижник" АӨК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180240021094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Дусмухамбетова Мария Мылжиковна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560113401768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 Сергей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900817300061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05-070-027-002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Субобаев К.Т.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561106301151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Супанев Александр Викторович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650526301439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Суханов Алексей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870720300480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Тарасов Анатолий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530418300439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Татаев А.К. "Балгын"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550328301888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Темешев Сайран Токтарканович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671022301930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Темешев Сайран Токтарканович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671022301930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Тогусов Меделхан Боженович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620208301157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Тогусов Меделхан Боженович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620208301157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140940011401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140940011401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140940011401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140940011401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041140000786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041240025488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"Айбалта"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"Айбалта"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Боз"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Боз"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"Беловодье Алтая"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"Беловодье Алтая"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"Беловодье Алтая"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"Беловодье Алтая"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"БМ АРЛАН"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150840016004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170840035669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170840035669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170840035669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170840035669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"БНК-Агро"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170840035669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"Бура-Сай"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041240013474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"Бура-Сай"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041240013474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"Бура-Сай"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041240013474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"ВЕТ-МТ-ОSТ"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010440006094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"ВЕТ-МТ-ОSТ"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010440006094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"ВЕТ-МТ-ОSТ"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010440006094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Қазақстан ауыл шаруашылығы тәжірибе станциясы"ЖШС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080240010711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"Востокпромэлектромонтаж"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050540007152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040740011473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040740011473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"Гранд-Фиш"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1248,2800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"Естаулет"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"Естаулет"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"Естаулет"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"Естаулет"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"ВК Радуга астық компаниясы"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111040010160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041240015679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"Зябин В.К."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041240013464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14,5949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041240019255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05-070-053-585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190740002543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190740002543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"Мойылды-Байконур"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041240006322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"Мухит-Бура"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170240011739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"Мухит-Бура"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170240011739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"Мухит-Бура"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170240011739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"Мухит-Бура"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170240011739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05-070-033-030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451,9620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1527,3610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395,1190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05-070-007-101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62,5721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261,0557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149,3435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312,6879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 Чапаево"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021040000664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041240005225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041240005225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041240005225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041240005225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041240005225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080940013038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 дақылар тәжірибе шаруашылығы қосу"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100640011235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05-070-022-070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041240020239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"Саян-Т"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210440037185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"Саян-Т"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210440037185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"Синегорье"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041140010406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"Синегорье"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041140010406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040440025849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040440025849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040440025849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990140001818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040940009121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990140001818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05-070-018-010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150,1269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"ЕрНуР-Алтай"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190240017880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"ЕрНуР-Алтай"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190240017880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"ЕрНуР-Алтай"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190240017880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Букежанов Кайрат Калибекович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05-070-005-962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Имамбаева Расула Тайлаковна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600105403007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Имамбаева Расула Тайлаковна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600105403007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180440035824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180440035824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"Кировское"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180440035824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"Кремнюшенское"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"Кремнюшенское"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020140011537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010540008054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"Никольск-1"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010540008054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030940004119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Жер"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090740013052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Тошин Әскербек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800304399079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Троеглазов Андрей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650111300494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Турспеков Батыр Арманович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970524351430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"Луч" ШҚ Тычинский Владимир Петрович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630815300369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Улмесеков Муратбек Кожанович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510819300019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Улмесеков Муратбек Кожанович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510819300019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05-070-059-173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Файзрахманов Т. Jaisan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610325302972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Федоровский Александр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340205300897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Филиппов Р.Б.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680704300453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Хамитов Даулет Бексолтанович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671030300480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05-070-016-241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Харченко Николай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480101302935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05-070-013-238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Хрущев Борис Иванович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600922301716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Чечурин Александр Ефремович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550810302797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Чечурин Виктор Ефремович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550810302797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Чижов Николай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361219300047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Чиликин Александр Алексеевич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630719300892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Шаламов Андрей Борисович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670407300185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Шаменов Марат Избасарович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650315300136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05-070-005-1137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263,6300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Шандаяков Айдын Аймуханович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790919302907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Шапашник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840426300161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05-070-020-102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Штенке Дмитрий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841101301748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Штенке Дмитрий Васильевич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841101301748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05-070-053-631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Щеглов Сергей Яковлевич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610818302487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Юдаков Николай Алексеевич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671008302308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05-070-053-159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"СВиК"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05-082-007-147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041240012456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05-070-014-454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ПТ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05-082-010-161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Звонцов Сергей Юрьевич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901220351399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05-084-001-225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Шпаков Анатолий Олегович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880202350660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05-084-001-318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41040006424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05-070-017-136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 Ибрагим Ильясович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05-082-010-244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Андрей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710311302664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05-070-036-535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Абашин Михаил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620004300557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05-070-004-598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Жуминова Чамчок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570913400502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05-070-044-113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Шведчиков Александр Сергеевич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770823302298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05-084-006-015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Сакипов Марат Сагидуллович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750108303265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05-070-044-921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"RDL"ЖШС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060940010991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5070036133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Юданова Г.И.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590810403461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Какаулин Анатолий Александрович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620323301886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05-070-063-016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Байкубинов Каирды Айткешевич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05-070-002-169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050140016890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05-070-041-202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bookmarkStart w:name="z46" w:id="25"/>
    <w:p>
      <w:pPr>
        <w:spacing w:after="0"/>
        <w:ind w:left="0"/>
        <w:jc w:val="both"/>
      </w:pPr>
      <w:r>
        <w:rPr>
          <w:rFonts w:ascii="Times New Roman"/>
          <w:b w:val="false"/>
          <w:i w:val="false"/>
          <w:color w:val="000000"/>
          <w:sz w:val="28"/>
        </w:rPr>
        <w:t>
      4-кесте. Жайылымдарды бөлу</w:t>
      </w:r>
    </w:p>
    <w:bookmarkEnd w:id="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мың гектар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Қоғамдық жайылымдар алаңы, мың гектар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мың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Серебрянск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Октябрьский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Феклистовка а.</w:t>
            </w:r>
          </w:p>
          <w:p>
            <w:pPr>
              <w:spacing w:after="20"/>
              <w:ind w:left="20"/>
              <w:jc w:val="both"/>
            </w:pPr>
            <w:r>
              <w:rPr>
                <w:rFonts w:ascii="Times New Roman"/>
                <w:b w:val="false"/>
                <w:i w:val="false"/>
                <w:color w:val="000000"/>
                <w:sz w:val="20"/>
              </w:rPr>
              <w:t>Северное а.</w:t>
            </w:r>
          </w:p>
          <w:p>
            <w:pPr>
              <w:spacing w:after="20"/>
              <w:ind w:left="20"/>
              <w:jc w:val="both"/>
            </w:pPr>
            <w:r>
              <w:rPr>
                <w:rFonts w:ascii="Times New Roman"/>
                <w:b w:val="false"/>
                <w:i w:val="false"/>
                <w:color w:val="000000"/>
                <w:sz w:val="20"/>
              </w:rPr>
              <w:t>Ермаковка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Васильевка а.</w:t>
            </w:r>
          </w:p>
          <w:p>
            <w:pPr>
              <w:spacing w:after="20"/>
              <w:ind w:left="20"/>
              <w:jc w:val="both"/>
            </w:pPr>
            <w:r>
              <w:rPr>
                <w:rFonts w:ascii="Times New Roman"/>
                <w:b w:val="false"/>
                <w:i w:val="false"/>
                <w:color w:val="000000"/>
                <w:sz w:val="20"/>
              </w:rPr>
              <w:t>Дородница а.</w:t>
            </w:r>
          </w:p>
          <w:p>
            <w:pPr>
              <w:spacing w:after="20"/>
              <w:ind w:left="20"/>
              <w:jc w:val="both"/>
            </w:pPr>
            <w:r>
              <w:rPr>
                <w:rFonts w:ascii="Times New Roman"/>
                <w:b w:val="false"/>
                <w:i w:val="false"/>
                <w:color w:val="000000"/>
                <w:sz w:val="20"/>
              </w:rPr>
              <w:t>Полянское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Малеевск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Малеевск а.</w:t>
            </w:r>
          </w:p>
          <w:p>
            <w:pPr>
              <w:spacing w:after="20"/>
              <w:ind w:left="20"/>
              <w:jc w:val="both"/>
            </w:pPr>
            <w:r>
              <w:rPr>
                <w:rFonts w:ascii="Times New Roman"/>
                <w:b w:val="false"/>
                <w:i w:val="false"/>
                <w:color w:val="000000"/>
                <w:sz w:val="20"/>
              </w:rPr>
              <w:t>Путинцево а.</w:t>
            </w:r>
          </w:p>
          <w:p>
            <w:pPr>
              <w:spacing w:after="20"/>
              <w:ind w:left="20"/>
              <w:jc w:val="both"/>
            </w:pPr>
            <w:r>
              <w:rPr>
                <w:rFonts w:ascii="Times New Roman"/>
                <w:b w:val="false"/>
                <w:i w:val="false"/>
                <w:color w:val="000000"/>
                <w:sz w:val="20"/>
              </w:rPr>
              <w:t>Быково а.</w:t>
            </w:r>
          </w:p>
          <w:p>
            <w:pPr>
              <w:spacing w:after="20"/>
              <w:ind w:left="20"/>
              <w:jc w:val="both"/>
            </w:pPr>
            <w:r>
              <w:rPr>
                <w:rFonts w:ascii="Times New Roman"/>
                <w:b w:val="false"/>
                <w:i w:val="false"/>
                <w:color w:val="000000"/>
                <w:sz w:val="20"/>
              </w:rPr>
              <w:t>Богатырево а.</w:t>
            </w:r>
          </w:p>
          <w:p>
            <w:pPr>
              <w:spacing w:after="20"/>
              <w:ind w:left="20"/>
              <w:jc w:val="both"/>
            </w:pPr>
            <w:r>
              <w:rPr>
                <w:rFonts w:ascii="Times New Roman"/>
                <w:b w:val="false"/>
                <w:i w:val="false"/>
                <w:color w:val="000000"/>
                <w:sz w:val="20"/>
              </w:rPr>
              <w:t>Ново-Калиновск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w:t>
            </w:r>
          </w:p>
          <w:p>
            <w:pPr>
              <w:spacing w:after="20"/>
              <w:ind w:left="20"/>
              <w:jc w:val="both"/>
            </w:pPr>
            <w:r>
              <w:rPr>
                <w:rFonts w:ascii="Times New Roman"/>
                <w:b w:val="false"/>
                <w:i w:val="false"/>
                <w:color w:val="000000"/>
                <w:sz w:val="20"/>
              </w:rPr>
              <w:t>Кутиха а.</w:t>
            </w:r>
          </w:p>
          <w:p>
            <w:pPr>
              <w:spacing w:after="20"/>
              <w:ind w:left="20"/>
              <w:jc w:val="both"/>
            </w:pPr>
            <w:r>
              <w:rPr>
                <w:rFonts w:ascii="Times New Roman"/>
                <w:b w:val="false"/>
                <w:i w:val="false"/>
                <w:color w:val="000000"/>
                <w:sz w:val="20"/>
              </w:rPr>
              <w:t>Баяновск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Тургусун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w:t>
            </w:r>
          </w:p>
          <w:p>
            <w:pPr>
              <w:spacing w:after="20"/>
              <w:ind w:left="20"/>
              <w:jc w:val="both"/>
            </w:pPr>
            <w:r>
              <w:rPr>
                <w:rFonts w:ascii="Times New Roman"/>
                <w:b w:val="false"/>
                <w:i w:val="false"/>
                <w:color w:val="000000"/>
                <w:sz w:val="20"/>
              </w:rPr>
              <w:t>Шірікқайың а.</w:t>
            </w:r>
          </w:p>
          <w:p>
            <w:pPr>
              <w:spacing w:after="20"/>
              <w:ind w:left="20"/>
              <w:jc w:val="both"/>
            </w:pPr>
            <w:r>
              <w:rPr>
                <w:rFonts w:ascii="Times New Roman"/>
                <w:b w:val="false"/>
                <w:i w:val="false"/>
                <w:color w:val="000000"/>
                <w:sz w:val="20"/>
              </w:rPr>
              <w:t>Андреевка а.</w:t>
            </w:r>
          </w:p>
          <w:p>
            <w:pPr>
              <w:spacing w:after="20"/>
              <w:ind w:left="20"/>
              <w:jc w:val="both"/>
            </w:pPr>
            <w:r>
              <w:rPr>
                <w:rFonts w:ascii="Times New Roman"/>
                <w:b w:val="false"/>
                <w:i w:val="false"/>
                <w:color w:val="000000"/>
                <w:sz w:val="20"/>
              </w:rPr>
              <w:t>Александровка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w:t>
            </w:r>
          </w:p>
          <w:p>
            <w:pPr>
              <w:spacing w:after="20"/>
              <w:ind w:left="20"/>
              <w:jc w:val="both"/>
            </w:pPr>
            <w:r>
              <w:rPr>
                <w:rFonts w:ascii="Times New Roman"/>
                <w:b w:val="false"/>
                <w:i w:val="false"/>
                <w:color w:val="000000"/>
                <w:sz w:val="20"/>
              </w:rPr>
              <w:t>Пролетарка а.</w:t>
            </w:r>
          </w:p>
          <w:p>
            <w:pPr>
              <w:spacing w:after="20"/>
              <w:ind w:left="20"/>
              <w:jc w:val="both"/>
            </w:pPr>
            <w:r>
              <w:rPr>
                <w:rFonts w:ascii="Times New Roman"/>
                <w:b w:val="false"/>
                <w:i w:val="false"/>
                <w:color w:val="000000"/>
                <w:sz w:val="20"/>
              </w:rPr>
              <w:t>Орловка а.</w:t>
            </w:r>
          </w:p>
          <w:p>
            <w:pPr>
              <w:spacing w:after="20"/>
              <w:ind w:left="20"/>
              <w:jc w:val="both"/>
            </w:pPr>
            <w:r>
              <w:rPr>
                <w:rFonts w:ascii="Times New Roman"/>
                <w:b w:val="false"/>
                <w:i w:val="false"/>
                <w:color w:val="000000"/>
                <w:sz w:val="20"/>
              </w:rPr>
              <w:t>Крестовка а.</w:t>
            </w:r>
          </w:p>
          <w:p>
            <w:pPr>
              <w:spacing w:after="20"/>
              <w:ind w:left="20"/>
              <w:jc w:val="both"/>
            </w:pPr>
            <w:r>
              <w:rPr>
                <w:rFonts w:ascii="Times New Roman"/>
                <w:b w:val="false"/>
                <w:i w:val="false"/>
                <w:color w:val="000000"/>
                <w:sz w:val="20"/>
              </w:rPr>
              <w:t>Снегирево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Алтайка а.</w:t>
            </w:r>
          </w:p>
          <w:p>
            <w:pPr>
              <w:spacing w:after="20"/>
              <w:ind w:left="20"/>
              <w:jc w:val="both"/>
            </w:pPr>
            <w:r>
              <w:rPr>
                <w:rFonts w:ascii="Times New Roman"/>
                <w:b w:val="false"/>
                <w:i w:val="false"/>
                <w:color w:val="000000"/>
                <w:sz w:val="20"/>
              </w:rPr>
              <w:t>Никольск а.</w:t>
            </w:r>
          </w:p>
          <w:p>
            <w:pPr>
              <w:spacing w:after="20"/>
              <w:ind w:left="20"/>
              <w:jc w:val="both"/>
            </w:pPr>
            <w:r>
              <w:rPr>
                <w:rFonts w:ascii="Times New Roman"/>
                <w:b w:val="false"/>
                <w:i w:val="false"/>
                <w:color w:val="000000"/>
                <w:sz w:val="20"/>
              </w:rPr>
              <w:t>Бородино а.</w:t>
            </w:r>
          </w:p>
          <w:p>
            <w:pPr>
              <w:spacing w:after="20"/>
              <w:ind w:left="20"/>
              <w:jc w:val="both"/>
            </w:pPr>
            <w:r>
              <w:rPr>
                <w:rFonts w:ascii="Times New Roman"/>
                <w:b w:val="false"/>
                <w:i w:val="false"/>
                <w:color w:val="000000"/>
                <w:sz w:val="20"/>
              </w:rPr>
              <w:t>Кремнюха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w:t>
            </w:r>
          </w:p>
          <w:p>
            <w:pPr>
              <w:spacing w:after="20"/>
              <w:ind w:left="20"/>
              <w:jc w:val="both"/>
            </w:pPr>
            <w:r>
              <w:rPr>
                <w:rFonts w:ascii="Times New Roman"/>
                <w:b w:val="false"/>
                <w:i w:val="false"/>
                <w:color w:val="000000"/>
                <w:sz w:val="20"/>
              </w:rPr>
              <w:t>Ленинск а.</w:t>
            </w:r>
          </w:p>
          <w:p>
            <w:pPr>
              <w:spacing w:after="20"/>
              <w:ind w:left="20"/>
              <w:jc w:val="both"/>
            </w:pPr>
            <w:r>
              <w:rPr>
                <w:rFonts w:ascii="Times New Roman"/>
                <w:b w:val="false"/>
                <w:i w:val="false"/>
                <w:color w:val="000000"/>
                <w:sz w:val="20"/>
              </w:rPr>
              <w:t>Ново-Крестьянка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Зубовск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7" w:id="26"/>
    <w:p>
      <w:pPr>
        <w:spacing w:after="0"/>
        <w:ind w:left="0"/>
        <w:jc w:val="both"/>
      </w:pPr>
      <w:r>
        <w:rPr>
          <w:rFonts w:ascii="Times New Roman"/>
          <w:b w:val="false"/>
          <w:i w:val="false"/>
          <w:color w:val="000000"/>
          <w:sz w:val="28"/>
        </w:rPr>
        <w:t>
      Ауыл шаруашылығы жануарларын жаю үшін 36586,2 мың гектар қажет, 19215 бас қоғамдық жайылымдарда жайылады, ауданы 36586,2 мың гектар, Алтай ауданы бойынша жайылымдық жайылымдар жоқ.</w:t>
      </w:r>
    </w:p>
    <w:bookmarkEnd w:id="26"/>
    <w:bookmarkStart w:name="z48" w:id="27"/>
    <w:p>
      <w:pPr>
        <w:spacing w:after="0"/>
        <w:ind w:left="0"/>
        <w:jc w:val="both"/>
      </w:pPr>
      <w:r>
        <w:rPr>
          <w:rFonts w:ascii="Times New Roman"/>
          <w:b w:val="false"/>
          <w:i w:val="false"/>
          <w:color w:val="000000"/>
          <w:sz w:val="28"/>
        </w:rPr>
        <w:t>
      5-кесте. Қосымша қажет етілетін жайылымдар</w:t>
      </w:r>
    </w:p>
    <w:bookmarkEnd w:id="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2-қосымша</w:t>
            </w:r>
          </w:p>
        </w:tc>
      </w:tr>
    </w:tbl>
    <w:bookmarkStart w:name="z50" w:id="28"/>
    <w:p>
      <w:pPr>
        <w:spacing w:after="0"/>
        <w:ind w:left="0"/>
        <w:jc w:val="left"/>
      </w:pPr>
      <w:r>
        <w:rPr>
          <w:rFonts w:ascii="Times New Roman"/>
          <w:b/>
          <w:i w:val="false"/>
          <w:color w:val="000000"/>
        </w:rPr>
        <w:t xml:space="preserve"> Жайылымдарды геоботаникалық зерттеу мәліметтері</w:t>
      </w:r>
    </w:p>
    <w:bookmarkEnd w:id="28"/>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w:t>
            </w:r>
          </w:p>
        </w:tc>
        <w:tc>
          <w:tcPr>
            <w:tcW w:w="410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ет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51" w:id="29"/>
    <w:p>
      <w:pPr>
        <w:spacing w:after="0"/>
        <w:ind w:left="0"/>
        <w:jc w:val="both"/>
      </w:pPr>
      <w:r>
        <w:rPr>
          <w:rFonts w:ascii="Times New Roman"/>
          <w:b w:val="false"/>
          <w:i w:val="false"/>
          <w:color w:val="000000"/>
          <w:sz w:val="28"/>
        </w:rPr>
        <w:t>
      Ескерту</w:t>
      </w:r>
    </w:p>
    <w:bookmarkEnd w:id="29"/>
    <w:bookmarkStart w:name="z52" w:id="30"/>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30"/>
    <w:bookmarkStart w:name="z53" w:id="31"/>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31"/>
    <w:bookmarkStart w:name="z54" w:id="32"/>
    <w:p>
      <w:pPr>
        <w:spacing w:after="0"/>
        <w:ind w:left="0"/>
        <w:jc w:val="both"/>
      </w:pPr>
      <w:r>
        <w:rPr>
          <w:rFonts w:ascii="Times New Roman"/>
          <w:b w:val="false"/>
          <w:i w:val="false"/>
          <w:color w:val="000000"/>
          <w:sz w:val="28"/>
        </w:rPr>
        <w:t xml:space="preserve">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w:t>
      </w:r>
    </w:p>
    <w:bookmarkEnd w:id="32"/>
    <w:bookmarkStart w:name="z55" w:id="33"/>
    <w:p>
      <w:pPr>
        <w:spacing w:after="0"/>
        <w:ind w:left="0"/>
        <w:jc w:val="both"/>
      </w:pPr>
      <w:r>
        <w:rPr>
          <w:rFonts w:ascii="Times New Roman"/>
          <w:b w:val="false"/>
          <w:i w:val="false"/>
          <w:color w:val="000000"/>
          <w:sz w:val="28"/>
        </w:rPr>
        <w:t>
      Азық ұсынылған маусымға арналған.</w:t>
      </w:r>
    </w:p>
    <w:bookmarkEnd w:id="33"/>
    <w:bookmarkStart w:name="z56" w:id="34"/>
    <w:p>
      <w:pPr>
        <w:spacing w:after="0"/>
        <w:ind w:left="0"/>
        <w:jc w:val="both"/>
      </w:pPr>
      <w:r>
        <w:rPr>
          <w:rFonts w:ascii="Times New Roman"/>
          <w:b w:val="false"/>
          <w:i w:val="false"/>
          <w:color w:val="000000"/>
          <w:sz w:val="28"/>
        </w:rPr>
        <w:t>
      Шартты қысқартулар:</w:t>
      </w:r>
    </w:p>
    <w:bookmarkEnd w:id="34"/>
    <w:bookmarkStart w:name="z57" w:id="35"/>
    <w:p>
      <w:pPr>
        <w:spacing w:after="0"/>
        <w:ind w:left="0"/>
        <w:jc w:val="both"/>
      </w:pPr>
      <w:r>
        <w:rPr>
          <w:rFonts w:ascii="Times New Roman"/>
          <w:b w:val="false"/>
          <w:i w:val="false"/>
          <w:color w:val="000000"/>
          <w:sz w:val="28"/>
        </w:rPr>
        <w:t>
      К-Ж-К-көктемгі-жазғы-күзгі к. у. - түбегейлі жақсарту</w:t>
      </w:r>
    </w:p>
    <w:bookmarkEnd w:id="35"/>
    <w:bookmarkStart w:name="z58" w:id="36"/>
    <w:p>
      <w:pPr>
        <w:spacing w:after="0"/>
        <w:ind w:left="0"/>
        <w:jc w:val="both"/>
      </w:pPr>
      <w:r>
        <w:rPr>
          <w:rFonts w:ascii="Times New Roman"/>
          <w:b w:val="false"/>
          <w:i w:val="false"/>
          <w:color w:val="000000"/>
          <w:sz w:val="28"/>
        </w:rPr>
        <w:t>
      (1) - Станция нөмірі x1-нүкте нөмірі,</w:t>
      </w:r>
    </w:p>
    <w:bookmarkEnd w:id="36"/>
    <w:bookmarkStart w:name="z59" w:id="37"/>
    <w:p>
      <w:pPr>
        <w:spacing w:after="0"/>
        <w:ind w:left="0"/>
        <w:jc w:val="both"/>
      </w:pPr>
      <w:r>
        <w:rPr>
          <w:rFonts w:ascii="Times New Roman"/>
          <w:b w:val="false"/>
          <w:i w:val="false"/>
          <w:color w:val="000000"/>
          <w:sz w:val="28"/>
        </w:rPr>
        <w:t xml:space="preserve">
      </w:t>
      </w:r>
    </w:p>
    <w:bookmarkEnd w:id="37"/>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 w:id="38"/>
    <w:p>
      <w:pPr>
        <w:spacing w:after="0"/>
        <w:ind w:left="0"/>
        <w:jc w:val="both"/>
      </w:pPr>
      <w:r>
        <w:rPr>
          <w:rFonts w:ascii="Times New Roman"/>
          <w:b w:val="false"/>
          <w:i w:val="false"/>
          <w:color w:val="000000"/>
          <w:sz w:val="28"/>
        </w:rPr>
        <w:t xml:space="preserve">
      </w:t>
      </w:r>
    </w:p>
    <w:bookmarkEnd w:id="38"/>
    <w:p>
      <w:pPr>
        <w:spacing w:after="0"/>
        <w:ind w:left="0"/>
        <w:jc w:val="both"/>
      </w:pPr>
      <w:r>
        <w:drawing>
          <wp:inline distT="0" distB="0" distL="0" distR="0">
            <wp:extent cx="7810500" cy="96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96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39"/>
    <w:p>
      <w:pPr>
        <w:spacing w:after="0"/>
        <w:ind w:left="0"/>
        <w:jc w:val="both"/>
      </w:pPr>
      <w:r>
        <w:rPr>
          <w:rFonts w:ascii="Times New Roman"/>
          <w:b w:val="false"/>
          <w:i w:val="false"/>
          <w:color w:val="000000"/>
          <w:sz w:val="28"/>
        </w:rPr>
        <w:t xml:space="preserve">
      </w:t>
      </w:r>
    </w:p>
    <w:bookmarkEnd w:id="39"/>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7810500" cy="91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91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41"/>
    <w:p>
      <w:pPr>
        <w:spacing w:after="0"/>
        <w:ind w:left="0"/>
        <w:jc w:val="both"/>
      </w:pPr>
      <w:r>
        <w:rPr>
          <w:rFonts w:ascii="Times New Roman"/>
          <w:b w:val="false"/>
          <w:i w:val="false"/>
          <w:color w:val="000000"/>
          <w:sz w:val="28"/>
        </w:rPr>
        <w:t xml:space="preserve">
      </w:t>
      </w:r>
    </w:p>
    <w:bookmarkEnd w:id="41"/>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43"/>
    <w:p>
      <w:pPr>
        <w:spacing w:after="0"/>
        <w:ind w:left="0"/>
        <w:jc w:val="both"/>
      </w:pPr>
      <w:r>
        <w:rPr>
          <w:rFonts w:ascii="Times New Roman"/>
          <w:b w:val="false"/>
          <w:i w:val="false"/>
          <w:color w:val="000000"/>
          <w:sz w:val="28"/>
        </w:rPr>
        <w:t xml:space="preserve">
      </w:t>
      </w:r>
    </w:p>
    <w:bookmarkEnd w:id="43"/>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45"/>
    <w:p>
      <w:pPr>
        <w:spacing w:after="0"/>
        <w:ind w:left="0"/>
        <w:jc w:val="both"/>
      </w:pPr>
      <w:r>
        <w:rPr>
          <w:rFonts w:ascii="Times New Roman"/>
          <w:b w:val="false"/>
          <w:i w:val="false"/>
          <w:color w:val="000000"/>
          <w:sz w:val="28"/>
        </w:rPr>
        <w:t xml:space="preserve">
      </w:t>
      </w:r>
    </w:p>
    <w:bookmarkEnd w:id="45"/>
    <w:p>
      <w:pPr>
        <w:spacing w:after="0"/>
        <w:ind w:left="0"/>
        <w:jc w:val="both"/>
      </w:pPr>
      <w:r>
        <w:drawing>
          <wp:inline distT="0" distB="0" distL="0" distR="0">
            <wp:extent cx="78105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66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84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84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0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07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7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92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92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8105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90"/>
    <w:p>
      <w:pPr>
        <w:spacing w:after="0"/>
        <w:ind w:left="0"/>
        <w:jc w:val="both"/>
      </w:pPr>
      <w:r>
        <w:rPr>
          <w:rFonts w:ascii="Times New Roman"/>
          <w:b w:val="false"/>
          <w:i w:val="false"/>
          <w:color w:val="000000"/>
          <w:sz w:val="28"/>
        </w:rPr>
        <w:t xml:space="preserve">
      </w:t>
      </w:r>
    </w:p>
    <w:bookmarkEnd w:id="90"/>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185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85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92"/>
    <w:p>
      <w:pPr>
        <w:spacing w:after="0"/>
        <w:ind w:left="0"/>
        <w:jc w:val="both"/>
      </w:pPr>
      <w:r>
        <w:rPr>
          <w:rFonts w:ascii="Times New Roman"/>
          <w:b w:val="false"/>
          <w:i w:val="false"/>
          <w:color w:val="000000"/>
          <w:sz w:val="28"/>
        </w:rPr>
        <w:t xml:space="preserve">
      </w:t>
      </w:r>
    </w:p>
    <w:bookmarkEnd w:id="92"/>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93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93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06"/>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106"/>
    <w:bookmarkStart w:name="z130" w:id="107"/>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107"/>
    <w:bookmarkStart w:name="z131" w:id="108"/>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108"/>
    <w:bookmarkStart w:name="z132" w:id="109"/>
    <w:p>
      <w:pPr>
        <w:spacing w:after="0"/>
        <w:ind w:left="0"/>
        <w:jc w:val="both"/>
      </w:pPr>
      <w:r>
        <w:rPr>
          <w:rFonts w:ascii="Times New Roman"/>
          <w:b w:val="false"/>
          <w:i w:val="false"/>
          <w:color w:val="000000"/>
          <w:sz w:val="28"/>
        </w:rPr>
        <w:t>
      Шартты қысқартулар:</w:t>
      </w:r>
    </w:p>
    <w:bookmarkEnd w:id="109"/>
    <w:bookmarkStart w:name="z133" w:id="110"/>
    <w:p>
      <w:pPr>
        <w:spacing w:after="0"/>
        <w:ind w:left="0"/>
        <w:jc w:val="both"/>
      </w:pPr>
      <w:r>
        <w:rPr>
          <w:rFonts w:ascii="Times New Roman"/>
          <w:b w:val="false"/>
          <w:i w:val="false"/>
          <w:color w:val="000000"/>
          <w:sz w:val="28"/>
        </w:rPr>
        <w:t>
      К-Ж-К-көктемгі-жазғы-күзгі к. у. - түбегейлі жақсарту</w:t>
      </w:r>
    </w:p>
    <w:bookmarkEnd w:id="110"/>
    <w:bookmarkStart w:name="z134" w:id="111"/>
    <w:p>
      <w:pPr>
        <w:spacing w:after="0"/>
        <w:ind w:left="0"/>
        <w:jc w:val="both"/>
      </w:pPr>
      <w:r>
        <w:rPr>
          <w:rFonts w:ascii="Times New Roman"/>
          <w:b w:val="false"/>
          <w:i w:val="false"/>
          <w:color w:val="000000"/>
          <w:sz w:val="28"/>
        </w:rPr>
        <w:t>
      (1) - Станция нөмірі x1-нүкте нөмірі</w:t>
      </w:r>
    </w:p>
    <w:bookmarkEnd w:id="111"/>
    <w:bookmarkStart w:name="z135"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80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80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24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24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114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4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9"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0"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2"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102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02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90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90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68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68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810500" cy="58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8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90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90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4"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8"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4"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7"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8"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9"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275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275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1"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w:t>
            </w:r>
          </w:p>
        </w:tc>
        <w:tc>
          <w:tcPr>
            <w:tcW w:w="0" w:type="auto"/>
            <w:gridSpan w:val="2"/>
            <w:vMerge w:val="restart"/>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w:t>
            </w:r>
          </w:p>
        </w:tc>
        <w:tc>
          <w:tcPr>
            <w:tcW w:w="0" w:type="auto"/>
            <w:gridSpan w:val="2"/>
            <w:vMerge/>
            <w:tcBorders>
              <w:top w:val="nil"/>
            </w:tcBorders>
          </w:tc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192" w:id="169"/>
    <w:p>
      <w:pPr>
        <w:spacing w:after="0"/>
        <w:ind w:left="0"/>
        <w:jc w:val="both"/>
      </w:pPr>
      <w:r>
        <w:rPr>
          <w:rFonts w:ascii="Times New Roman"/>
          <w:b w:val="false"/>
          <w:i w:val="false"/>
          <w:color w:val="000000"/>
          <w:sz w:val="28"/>
        </w:rPr>
        <w:t>
      Ескерту</w:t>
      </w:r>
    </w:p>
    <w:bookmarkEnd w:id="169"/>
    <w:bookmarkStart w:name="z193" w:id="170"/>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170"/>
    <w:bookmarkStart w:name="z194" w:id="171"/>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171"/>
    <w:bookmarkStart w:name="z195" w:id="172"/>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172"/>
    <w:bookmarkStart w:name="z196" w:id="173"/>
    <w:p>
      <w:pPr>
        <w:spacing w:after="0"/>
        <w:ind w:left="0"/>
        <w:jc w:val="both"/>
      </w:pPr>
      <w:r>
        <w:rPr>
          <w:rFonts w:ascii="Times New Roman"/>
          <w:b w:val="false"/>
          <w:i w:val="false"/>
          <w:color w:val="000000"/>
          <w:sz w:val="28"/>
        </w:rPr>
        <w:t>
      Шартты қысқартулар:</w:t>
      </w:r>
    </w:p>
    <w:bookmarkEnd w:id="173"/>
    <w:bookmarkStart w:name="z197" w:id="174"/>
    <w:p>
      <w:pPr>
        <w:spacing w:after="0"/>
        <w:ind w:left="0"/>
        <w:jc w:val="both"/>
      </w:pPr>
      <w:r>
        <w:rPr>
          <w:rFonts w:ascii="Times New Roman"/>
          <w:b w:val="false"/>
          <w:i w:val="false"/>
          <w:color w:val="000000"/>
          <w:sz w:val="28"/>
        </w:rPr>
        <w:t>
      К-Ж-К-көктемгі-жазғы-күзгі ІҚМ-ірі қара мал,</w:t>
      </w:r>
    </w:p>
    <w:bookmarkEnd w:id="174"/>
    <w:bookmarkStart w:name="z198" w:id="175"/>
    <w:p>
      <w:pPr>
        <w:spacing w:after="0"/>
        <w:ind w:left="0"/>
        <w:jc w:val="both"/>
      </w:pPr>
      <w:r>
        <w:rPr>
          <w:rFonts w:ascii="Times New Roman"/>
          <w:b w:val="false"/>
          <w:i w:val="false"/>
          <w:color w:val="000000"/>
          <w:sz w:val="28"/>
        </w:rPr>
        <w:t>
      т.ж. - түбегейлі жақсарту</w:t>
      </w:r>
    </w:p>
    <w:bookmarkEnd w:id="175"/>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199"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74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74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1"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2"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77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77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3"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6"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1"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2"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3"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30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5" w:id="192"/>
    <w:p>
      <w:pPr>
        <w:spacing w:after="0"/>
        <w:ind w:left="0"/>
        <w:jc w:val="both"/>
      </w:pPr>
      <w:r>
        <w:rPr>
          <w:rFonts w:ascii="Times New Roman"/>
          <w:b w:val="false"/>
          <w:i w:val="false"/>
          <w:color w:val="000000"/>
          <w:sz w:val="28"/>
        </w:rPr>
        <w:t xml:space="preserve">
      </w:t>
      </w:r>
    </w:p>
    <w:bookmarkEnd w:id="192"/>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6"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7" w:id="194"/>
    <w:p>
      <w:pPr>
        <w:spacing w:after="0"/>
        <w:ind w:left="0"/>
        <w:jc w:val="both"/>
      </w:pPr>
      <w:r>
        <w:rPr>
          <w:rFonts w:ascii="Times New Roman"/>
          <w:b w:val="false"/>
          <w:i w:val="false"/>
          <w:color w:val="000000"/>
          <w:sz w:val="28"/>
        </w:rPr>
        <w:t xml:space="preserve">
      </w:t>
      </w:r>
    </w:p>
    <w:bookmarkEnd w:id="19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8"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9"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0"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1"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2"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3" w:id="200"/>
    <w:p>
      <w:pPr>
        <w:spacing w:after="0"/>
        <w:ind w:left="0"/>
        <w:jc w:val="both"/>
      </w:pPr>
      <w:r>
        <w:rPr>
          <w:rFonts w:ascii="Times New Roman"/>
          <w:b w:val="false"/>
          <w:i w:val="false"/>
          <w:color w:val="000000"/>
          <w:sz w:val="28"/>
        </w:rPr>
        <w:t xml:space="preserve">
      </w:t>
      </w:r>
    </w:p>
    <w:bookmarkEnd w:id="200"/>
    <w:p>
      <w:pPr>
        <w:spacing w:after="0"/>
        <w:ind w:left="0"/>
        <w:jc w:val="both"/>
      </w:pPr>
      <w:r>
        <w:drawing>
          <wp:inline distT="0" distB="0" distL="0" distR="0">
            <wp:extent cx="7810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4"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7"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8"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2"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3"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4"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5"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6"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7"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86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86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9"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0"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123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23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 w:id="222"/>
    <w:p>
      <w:pPr>
        <w:spacing w:after="0"/>
        <w:ind w:left="0"/>
        <w:jc w:val="both"/>
      </w:pPr>
      <w:r>
        <w:rPr>
          <w:rFonts w:ascii="Times New Roman"/>
          <w:b w:val="false"/>
          <w:i w:val="false"/>
          <w:color w:val="000000"/>
          <w:sz w:val="28"/>
        </w:rPr>
        <w:t xml:space="preserve">
      </w:t>
      </w:r>
    </w:p>
    <w:bookmarkEnd w:id="222"/>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7" w:id="224"/>
    <w:p>
      <w:pPr>
        <w:spacing w:after="0"/>
        <w:ind w:left="0"/>
        <w:jc w:val="both"/>
      </w:pPr>
      <w:r>
        <w:rPr>
          <w:rFonts w:ascii="Times New Roman"/>
          <w:b w:val="false"/>
          <w:i w:val="false"/>
          <w:color w:val="000000"/>
          <w:sz w:val="28"/>
        </w:rPr>
        <w:t xml:space="preserve">
      </w:t>
      </w:r>
    </w:p>
    <w:bookmarkEnd w:id="22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8"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9"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0"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1"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2"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3"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120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120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37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6"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9"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1"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3"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4"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 бет</w:t>
            </w: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265" w:id="242"/>
    <w:p>
      <w:pPr>
        <w:spacing w:after="0"/>
        <w:ind w:left="0"/>
        <w:jc w:val="both"/>
      </w:pPr>
      <w:r>
        <w:rPr>
          <w:rFonts w:ascii="Times New Roman"/>
          <w:b w:val="false"/>
          <w:i w:val="false"/>
          <w:color w:val="000000"/>
          <w:sz w:val="28"/>
        </w:rPr>
        <w:t>
      Ескерту</w:t>
      </w:r>
    </w:p>
    <w:bookmarkEnd w:id="242"/>
    <w:bookmarkStart w:name="z266" w:id="243"/>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243"/>
    <w:bookmarkStart w:name="z267" w:id="244"/>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244"/>
    <w:bookmarkStart w:name="z268" w:id="245"/>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245"/>
    <w:bookmarkStart w:name="z269" w:id="246"/>
    <w:p>
      <w:pPr>
        <w:spacing w:after="0"/>
        <w:ind w:left="0"/>
        <w:jc w:val="both"/>
      </w:pPr>
      <w:r>
        <w:rPr>
          <w:rFonts w:ascii="Times New Roman"/>
          <w:b w:val="false"/>
          <w:i w:val="false"/>
          <w:color w:val="000000"/>
          <w:sz w:val="28"/>
        </w:rPr>
        <w:t>
      Шартты қысқартулар:</w:t>
      </w:r>
    </w:p>
    <w:bookmarkEnd w:id="246"/>
    <w:bookmarkStart w:name="z270" w:id="247"/>
    <w:p>
      <w:pPr>
        <w:spacing w:after="0"/>
        <w:ind w:left="0"/>
        <w:jc w:val="both"/>
      </w:pPr>
      <w:r>
        <w:rPr>
          <w:rFonts w:ascii="Times New Roman"/>
          <w:b w:val="false"/>
          <w:i w:val="false"/>
          <w:color w:val="000000"/>
          <w:sz w:val="28"/>
        </w:rPr>
        <w:t>
      К-Ж-К-көктемгі-жазғы-күзгі ІҚМ-ірі қара мал,</w:t>
      </w:r>
    </w:p>
    <w:bookmarkEnd w:id="247"/>
    <w:bookmarkStart w:name="z271" w:id="248"/>
    <w:p>
      <w:pPr>
        <w:spacing w:after="0"/>
        <w:ind w:left="0"/>
        <w:jc w:val="both"/>
      </w:pPr>
      <w:r>
        <w:rPr>
          <w:rFonts w:ascii="Times New Roman"/>
          <w:b w:val="false"/>
          <w:i w:val="false"/>
          <w:color w:val="000000"/>
          <w:sz w:val="28"/>
        </w:rPr>
        <w:t>
      т.ж. - түбегейлі жақсарту</w:t>
      </w:r>
    </w:p>
    <w:bookmarkEnd w:id="248"/>
    <w:bookmarkStart w:name="z272"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5"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6"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7"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8"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2"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3"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116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16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4"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5"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6"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7"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8"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224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224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9"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0"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1"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16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6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2"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3"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4"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5"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184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184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6"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7"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8"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209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209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9"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0"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w:t>
            </w:r>
          </w:p>
        </w:tc>
        <w:tc>
          <w:tcPr>
            <w:tcW w:w="0" w:type="auto"/>
            <w:gridSpan w:val="2"/>
            <w:vMerge w:val="restart"/>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w:t>
            </w:r>
          </w:p>
        </w:tc>
        <w:tc>
          <w:tcPr>
            <w:tcW w:w="0" w:type="auto"/>
            <w:gridSpan w:val="2"/>
            <w:vMerge/>
            <w:tcBorders>
              <w:top w:val="nil"/>
            </w:tcBorders>
          </w:tc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Первороссийск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301" w:id="278"/>
    <w:p>
      <w:pPr>
        <w:spacing w:after="0"/>
        <w:ind w:left="0"/>
        <w:jc w:val="both"/>
      </w:pPr>
      <w:r>
        <w:rPr>
          <w:rFonts w:ascii="Times New Roman"/>
          <w:b w:val="false"/>
          <w:i w:val="false"/>
          <w:color w:val="000000"/>
          <w:sz w:val="28"/>
        </w:rPr>
        <w:t>
      Ескерту</w:t>
      </w:r>
    </w:p>
    <w:bookmarkEnd w:id="278"/>
    <w:bookmarkStart w:name="z302" w:id="279"/>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279"/>
    <w:bookmarkStart w:name="z303" w:id="280"/>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280"/>
    <w:bookmarkStart w:name="z304" w:id="281"/>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281"/>
    <w:bookmarkStart w:name="z305" w:id="282"/>
    <w:p>
      <w:pPr>
        <w:spacing w:after="0"/>
        <w:ind w:left="0"/>
        <w:jc w:val="both"/>
      </w:pPr>
      <w:r>
        <w:rPr>
          <w:rFonts w:ascii="Times New Roman"/>
          <w:b w:val="false"/>
          <w:i w:val="false"/>
          <w:color w:val="000000"/>
          <w:sz w:val="28"/>
        </w:rPr>
        <w:t>
      Шартты қысқартулар:</w:t>
      </w:r>
    </w:p>
    <w:bookmarkEnd w:id="282"/>
    <w:bookmarkStart w:name="z306" w:id="283"/>
    <w:p>
      <w:pPr>
        <w:spacing w:after="0"/>
        <w:ind w:left="0"/>
        <w:jc w:val="both"/>
      </w:pPr>
      <w:r>
        <w:rPr>
          <w:rFonts w:ascii="Times New Roman"/>
          <w:b w:val="false"/>
          <w:i w:val="false"/>
          <w:color w:val="000000"/>
          <w:sz w:val="28"/>
        </w:rPr>
        <w:t>
      К-Ж-К-көктемгі-жазғы-күзгі ІҚМ-ірі қара мал,</w:t>
      </w:r>
    </w:p>
    <w:bookmarkEnd w:id="283"/>
    <w:bookmarkStart w:name="z307" w:id="284"/>
    <w:p>
      <w:pPr>
        <w:spacing w:after="0"/>
        <w:ind w:left="0"/>
        <w:jc w:val="both"/>
      </w:pPr>
      <w:r>
        <w:rPr>
          <w:rFonts w:ascii="Times New Roman"/>
          <w:b w:val="false"/>
          <w:i w:val="false"/>
          <w:color w:val="000000"/>
          <w:sz w:val="28"/>
        </w:rPr>
        <w:t>
      т.ж. - түбегейлі жақсарту</w:t>
      </w:r>
    </w:p>
    <w:bookmarkEnd w:id="284"/>
    <w:bookmarkStart w:name="z308" w:id="285"/>
    <w:p>
      <w:pPr>
        <w:spacing w:after="0"/>
        <w:ind w:left="0"/>
        <w:jc w:val="both"/>
      </w:pPr>
      <w:r>
        <w:rPr>
          <w:rFonts w:ascii="Times New Roman"/>
          <w:b w:val="false"/>
          <w:i w:val="false"/>
          <w:color w:val="000000"/>
          <w:sz w:val="28"/>
        </w:rPr>
        <w:t>
      (1) – станция X1 - нүктелер</w:t>
      </w:r>
    </w:p>
    <w:bookmarkEnd w:id="285"/>
    <w:bookmarkStart w:name="z309"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0"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1"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2"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810500" cy="561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561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3" w:id="290"/>
    <w:p>
      <w:pPr>
        <w:spacing w:after="0"/>
        <w:ind w:left="0"/>
        <w:jc w:val="both"/>
      </w:pPr>
      <w:r>
        <w:rPr>
          <w:rFonts w:ascii="Times New Roman"/>
          <w:b w:val="false"/>
          <w:i w:val="false"/>
          <w:color w:val="000000"/>
          <w:sz w:val="28"/>
        </w:rPr>
        <w:t xml:space="preserve">
      </w:t>
      </w:r>
    </w:p>
    <w:bookmarkEnd w:id="290"/>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4"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5"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6"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 w:id="294"/>
    <w:p>
      <w:pPr>
        <w:spacing w:after="0"/>
        <w:ind w:left="0"/>
        <w:jc w:val="both"/>
      </w:pPr>
      <w:r>
        <w:rPr>
          <w:rFonts w:ascii="Times New Roman"/>
          <w:b w:val="false"/>
          <w:i w:val="false"/>
          <w:color w:val="000000"/>
          <w:sz w:val="28"/>
        </w:rPr>
        <w:t xml:space="preserve">
      </w:t>
      </w:r>
    </w:p>
    <w:bookmarkEnd w:id="294"/>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8"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9"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0"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1"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2"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3"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4"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5"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6"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7"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8"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9"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0"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1"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2"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 w:id="312"/>
    <w:p>
      <w:pPr>
        <w:spacing w:after="0"/>
        <w:ind w:left="0"/>
        <w:jc w:val="both"/>
      </w:pPr>
      <w:r>
        <w:rPr>
          <w:rFonts w:ascii="Times New Roman"/>
          <w:b w:val="false"/>
          <w:i w:val="false"/>
          <w:color w:val="000000"/>
          <w:sz w:val="28"/>
        </w:rPr>
        <w:t xml:space="preserve">
      </w:t>
      </w:r>
    </w:p>
    <w:bookmarkEnd w:id="312"/>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6"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85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85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7"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78105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 w:id="318"/>
    <w:p>
      <w:pPr>
        <w:spacing w:after="0"/>
        <w:ind w:left="0"/>
        <w:jc w:val="both"/>
      </w:pPr>
      <w:r>
        <w:rPr>
          <w:rFonts w:ascii="Times New Roman"/>
          <w:b w:val="false"/>
          <w:i w:val="false"/>
          <w:color w:val="000000"/>
          <w:sz w:val="28"/>
        </w:rPr>
        <w:t xml:space="preserve">
      </w:t>
      </w:r>
    </w:p>
    <w:bookmarkEnd w:id="318"/>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137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 w:id="320"/>
    <w:p>
      <w:pPr>
        <w:spacing w:after="0"/>
        <w:ind w:left="0"/>
        <w:jc w:val="both"/>
      </w:pPr>
      <w:r>
        <w:rPr>
          <w:rFonts w:ascii="Times New Roman"/>
          <w:b w:val="false"/>
          <w:i w:val="false"/>
          <w:color w:val="000000"/>
          <w:sz w:val="28"/>
        </w:rPr>
        <w:t xml:space="preserve">
      </w:t>
      </w:r>
    </w:p>
    <w:bookmarkEnd w:id="320"/>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 w:id="322"/>
    <w:p>
      <w:pPr>
        <w:spacing w:after="0"/>
        <w:ind w:left="0"/>
        <w:jc w:val="both"/>
      </w:pPr>
      <w:r>
        <w:rPr>
          <w:rFonts w:ascii="Times New Roman"/>
          <w:b w:val="false"/>
          <w:i w:val="false"/>
          <w:color w:val="000000"/>
          <w:sz w:val="28"/>
        </w:rPr>
        <w:t xml:space="preserve">
      </w:t>
      </w:r>
    </w:p>
    <w:bookmarkEnd w:id="322"/>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6"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7"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8"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9"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0"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1"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2"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3"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4"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5"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0" w:type="auto"/>
            <w:gridSpan w:val="3"/>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w:t>
            </w: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w:t>
            </w:r>
          </w:p>
          <w:p>
            <w:pPr>
              <w:spacing w:after="20"/>
              <w:ind w:left="20"/>
              <w:jc w:val="both"/>
            </w:pPr>
            <w:r>
              <w:rPr>
                <w:rFonts w:ascii="Times New Roman"/>
                <w:b w:val="false"/>
                <w:i w:val="false"/>
                <w:color w:val="000000"/>
                <w:sz w:val="20"/>
              </w:rPr>
              <w:t>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356" w:id="333"/>
    <w:p>
      <w:pPr>
        <w:spacing w:after="0"/>
        <w:ind w:left="0"/>
        <w:jc w:val="both"/>
      </w:pPr>
      <w:r>
        <w:rPr>
          <w:rFonts w:ascii="Times New Roman"/>
          <w:b w:val="false"/>
          <w:i w:val="false"/>
          <w:color w:val="000000"/>
          <w:sz w:val="28"/>
        </w:rPr>
        <w:t>
      Ескерту</w:t>
      </w:r>
    </w:p>
    <w:bookmarkEnd w:id="333"/>
    <w:bookmarkStart w:name="z357" w:id="334"/>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334"/>
    <w:bookmarkStart w:name="z358" w:id="335"/>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335"/>
    <w:bookmarkStart w:name="z359" w:id="336"/>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336"/>
    <w:bookmarkStart w:name="z360" w:id="337"/>
    <w:p>
      <w:pPr>
        <w:spacing w:after="0"/>
        <w:ind w:left="0"/>
        <w:jc w:val="both"/>
      </w:pPr>
      <w:r>
        <w:rPr>
          <w:rFonts w:ascii="Times New Roman"/>
          <w:b w:val="false"/>
          <w:i w:val="false"/>
          <w:color w:val="000000"/>
          <w:sz w:val="28"/>
        </w:rPr>
        <w:t>
      Шартты қысқартулар:</w:t>
      </w:r>
    </w:p>
    <w:bookmarkEnd w:id="337"/>
    <w:bookmarkStart w:name="z361" w:id="338"/>
    <w:p>
      <w:pPr>
        <w:spacing w:after="0"/>
        <w:ind w:left="0"/>
        <w:jc w:val="both"/>
      </w:pPr>
      <w:r>
        <w:rPr>
          <w:rFonts w:ascii="Times New Roman"/>
          <w:b w:val="false"/>
          <w:i w:val="false"/>
          <w:color w:val="000000"/>
          <w:sz w:val="28"/>
        </w:rPr>
        <w:t>
      К-Ж-К-көктемгі-жазғы-күзгі ІҚМ-ірі қара мал,</w:t>
      </w:r>
    </w:p>
    <w:bookmarkEnd w:id="338"/>
    <w:bookmarkStart w:name="z362" w:id="339"/>
    <w:p>
      <w:pPr>
        <w:spacing w:after="0"/>
        <w:ind w:left="0"/>
        <w:jc w:val="both"/>
      </w:pPr>
      <w:r>
        <w:rPr>
          <w:rFonts w:ascii="Times New Roman"/>
          <w:b w:val="false"/>
          <w:i w:val="false"/>
          <w:color w:val="000000"/>
          <w:sz w:val="28"/>
        </w:rPr>
        <w:t>
      т.ж. - түбегейлі жақсарту</w:t>
      </w:r>
    </w:p>
    <w:bookmarkEnd w:id="339"/>
    <w:bookmarkStart w:name="z363" w:id="340"/>
    <w:p>
      <w:pPr>
        <w:spacing w:after="0"/>
        <w:ind w:left="0"/>
        <w:jc w:val="both"/>
      </w:pPr>
      <w:r>
        <w:rPr>
          <w:rFonts w:ascii="Times New Roman"/>
          <w:b w:val="false"/>
          <w:i w:val="false"/>
          <w:color w:val="000000"/>
          <w:sz w:val="28"/>
        </w:rPr>
        <w:t xml:space="preserve">
      </w:t>
      </w:r>
    </w:p>
    <w:bookmarkEnd w:id="340"/>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4"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5" w:id="342"/>
    <w:p>
      <w:pPr>
        <w:spacing w:after="0"/>
        <w:ind w:left="0"/>
        <w:jc w:val="both"/>
      </w:pPr>
      <w:r>
        <w:rPr>
          <w:rFonts w:ascii="Times New Roman"/>
          <w:b w:val="false"/>
          <w:i w:val="false"/>
          <w:color w:val="000000"/>
          <w:sz w:val="28"/>
        </w:rPr>
        <w:t xml:space="preserve">
      </w:t>
      </w:r>
    </w:p>
    <w:bookmarkEnd w:id="342"/>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6"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7"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8"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9" w:id="346"/>
    <w:p>
      <w:pPr>
        <w:spacing w:after="0"/>
        <w:ind w:left="0"/>
        <w:jc w:val="both"/>
      </w:pPr>
      <w:r>
        <w:rPr>
          <w:rFonts w:ascii="Times New Roman"/>
          <w:b w:val="false"/>
          <w:i w:val="false"/>
          <w:color w:val="000000"/>
          <w:sz w:val="28"/>
        </w:rPr>
        <w:t xml:space="preserve">
      </w:t>
      </w:r>
    </w:p>
    <w:bookmarkEnd w:id="346"/>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0"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1"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2"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3"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4"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5"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6"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7"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8"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9"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0"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115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115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1"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2"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3"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4"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5"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6"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7"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8" w:id="365"/>
    <w:p>
      <w:pPr>
        <w:spacing w:after="0"/>
        <w:ind w:left="0"/>
        <w:jc w:val="both"/>
      </w:pPr>
      <w:r>
        <w:rPr>
          <w:rFonts w:ascii="Times New Roman"/>
          <w:b w:val="false"/>
          <w:i w:val="false"/>
          <w:color w:val="000000"/>
          <w:sz w:val="28"/>
        </w:rPr>
        <w:t xml:space="preserve">
      </w:t>
      </w:r>
    </w:p>
    <w:bookmarkEnd w:id="365"/>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9"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0"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1" w:id="368"/>
    <w:p>
      <w:pPr>
        <w:spacing w:after="0"/>
        <w:ind w:left="0"/>
        <w:jc w:val="both"/>
      </w:pPr>
      <w:r>
        <w:rPr>
          <w:rFonts w:ascii="Times New Roman"/>
          <w:b w:val="false"/>
          <w:i w:val="false"/>
          <w:color w:val="000000"/>
          <w:sz w:val="28"/>
        </w:rPr>
        <w:t xml:space="preserve">
      </w:t>
      </w:r>
    </w:p>
    <w:bookmarkEnd w:id="368"/>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2"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97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97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3" w:id="370"/>
    <w:p>
      <w:pPr>
        <w:spacing w:after="0"/>
        <w:ind w:left="0"/>
        <w:jc w:val="both"/>
      </w:pPr>
      <w:r>
        <w:rPr>
          <w:rFonts w:ascii="Times New Roman"/>
          <w:b w:val="false"/>
          <w:i w:val="false"/>
          <w:color w:val="000000"/>
          <w:sz w:val="28"/>
        </w:rPr>
        <w:t xml:space="preserve">
      </w:t>
      </w:r>
    </w:p>
    <w:bookmarkEnd w:id="370"/>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4"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5"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6"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7"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8"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9"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1"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2"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116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116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4"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5"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6"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7"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26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264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8"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9"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0"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96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96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1"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2"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3" w:id="390"/>
    <w:p>
      <w:pPr>
        <w:spacing w:after="0"/>
        <w:ind w:left="0"/>
        <w:jc w:val="both"/>
      </w:pPr>
      <w:r>
        <w:rPr>
          <w:rFonts w:ascii="Times New Roman"/>
          <w:b w:val="false"/>
          <w:i w:val="false"/>
          <w:color w:val="000000"/>
          <w:sz w:val="28"/>
        </w:rPr>
        <w:t xml:space="preserve">
      </w:t>
      </w:r>
    </w:p>
    <w:bookmarkEnd w:id="390"/>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4"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5" w:id="392"/>
    <w:p>
      <w:pPr>
        <w:spacing w:after="0"/>
        <w:ind w:left="0"/>
        <w:jc w:val="both"/>
      </w:pPr>
      <w:r>
        <w:rPr>
          <w:rFonts w:ascii="Times New Roman"/>
          <w:b w:val="false"/>
          <w:i w:val="false"/>
          <w:color w:val="000000"/>
          <w:sz w:val="28"/>
        </w:rPr>
        <w:t xml:space="preserve">
      </w:t>
      </w:r>
    </w:p>
    <w:bookmarkEnd w:id="392"/>
    <w:p>
      <w:pPr>
        <w:spacing w:after="0"/>
        <w:ind w:left="0"/>
        <w:jc w:val="both"/>
      </w:pPr>
      <w:r>
        <w:drawing>
          <wp:inline distT="0" distB="0" distL="0" distR="0">
            <wp:extent cx="7810500" cy="16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16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Мазмұны</w:t>
            </w: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Бет</w:t>
            </w:r>
          </w:p>
          <w:p>
            <w:pPr>
              <w:spacing w:after="20"/>
              <w:ind w:left="20"/>
              <w:jc w:val="both"/>
            </w:pPr>
            <w:r>
              <w:rPr>
                <w:rFonts w:ascii="Times New Roman"/>
                <w:b w:val="false"/>
                <w:i w:val="false"/>
                <w:color w:val="000000"/>
                <w:sz w:val="20"/>
              </w:rPr>
              <w:t>1.</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ауылдық округі</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416" w:id="393"/>
    <w:p>
      <w:pPr>
        <w:spacing w:after="0"/>
        <w:ind w:left="0"/>
        <w:jc w:val="both"/>
      </w:pPr>
      <w:r>
        <w:rPr>
          <w:rFonts w:ascii="Times New Roman"/>
          <w:b w:val="false"/>
          <w:i w:val="false"/>
          <w:color w:val="000000"/>
          <w:sz w:val="28"/>
        </w:rPr>
        <w:t>
      Ескерту</w:t>
      </w:r>
    </w:p>
    <w:bookmarkEnd w:id="393"/>
    <w:bookmarkStart w:name="z417" w:id="394"/>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394"/>
    <w:bookmarkStart w:name="z418" w:id="395"/>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395"/>
    <w:bookmarkStart w:name="z419" w:id="396"/>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396"/>
    <w:bookmarkStart w:name="z420" w:id="397"/>
    <w:p>
      <w:pPr>
        <w:spacing w:after="0"/>
        <w:ind w:left="0"/>
        <w:jc w:val="both"/>
      </w:pPr>
      <w:r>
        <w:rPr>
          <w:rFonts w:ascii="Times New Roman"/>
          <w:b w:val="false"/>
          <w:i w:val="false"/>
          <w:color w:val="000000"/>
          <w:sz w:val="28"/>
        </w:rPr>
        <w:t>
      Шартты қысқартулар:</w:t>
      </w:r>
    </w:p>
    <w:bookmarkEnd w:id="397"/>
    <w:bookmarkStart w:name="z421" w:id="398"/>
    <w:p>
      <w:pPr>
        <w:spacing w:after="0"/>
        <w:ind w:left="0"/>
        <w:jc w:val="both"/>
      </w:pPr>
      <w:r>
        <w:rPr>
          <w:rFonts w:ascii="Times New Roman"/>
          <w:b w:val="false"/>
          <w:i w:val="false"/>
          <w:color w:val="000000"/>
          <w:sz w:val="28"/>
        </w:rPr>
        <w:t>
      К-Ж-К-көктемгі-жазғы-күзгі ІҚМ-ірі қара мал,</w:t>
      </w:r>
    </w:p>
    <w:bookmarkEnd w:id="398"/>
    <w:bookmarkStart w:name="z422" w:id="399"/>
    <w:p>
      <w:pPr>
        <w:spacing w:after="0"/>
        <w:ind w:left="0"/>
        <w:jc w:val="both"/>
      </w:pPr>
      <w:r>
        <w:rPr>
          <w:rFonts w:ascii="Times New Roman"/>
          <w:b w:val="false"/>
          <w:i w:val="false"/>
          <w:color w:val="000000"/>
          <w:sz w:val="28"/>
        </w:rPr>
        <w:t>
      т.ж. - түбегейлі жақсарту</w:t>
      </w:r>
    </w:p>
    <w:bookmarkEnd w:id="399"/>
    <w:bookmarkStart w:name="z423" w:id="400"/>
    <w:p>
      <w:pPr>
        <w:spacing w:after="0"/>
        <w:ind w:left="0"/>
        <w:jc w:val="both"/>
      </w:pPr>
      <w:r>
        <w:rPr>
          <w:rFonts w:ascii="Times New Roman"/>
          <w:b w:val="false"/>
          <w:i w:val="false"/>
          <w:color w:val="000000"/>
          <w:sz w:val="28"/>
        </w:rPr>
        <w:t>
      1) - станция x1 - нүктелер</w:t>
      </w:r>
    </w:p>
    <w:bookmarkEnd w:id="400"/>
    <w:bookmarkStart w:name="z424" w:id="401"/>
    <w:p>
      <w:pPr>
        <w:spacing w:after="0"/>
        <w:ind w:left="0"/>
        <w:jc w:val="both"/>
      </w:pPr>
      <w:r>
        <w:rPr>
          <w:rFonts w:ascii="Times New Roman"/>
          <w:b w:val="false"/>
          <w:i w:val="false"/>
          <w:color w:val="000000"/>
          <w:sz w:val="28"/>
        </w:rPr>
        <w:t xml:space="preserve">
      </w:t>
      </w:r>
    </w:p>
    <w:bookmarkEnd w:id="401"/>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5" w:id="402"/>
    <w:p>
      <w:pPr>
        <w:spacing w:after="0"/>
        <w:ind w:left="0"/>
        <w:jc w:val="both"/>
      </w:pPr>
      <w:r>
        <w:rPr>
          <w:rFonts w:ascii="Times New Roman"/>
          <w:b w:val="false"/>
          <w:i w:val="false"/>
          <w:color w:val="000000"/>
          <w:sz w:val="28"/>
        </w:rPr>
        <w:t xml:space="preserve">
      </w:t>
      </w:r>
    </w:p>
    <w:bookmarkEnd w:id="402"/>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 w:id="403"/>
    <w:p>
      <w:pPr>
        <w:spacing w:after="0"/>
        <w:ind w:left="0"/>
        <w:jc w:val="both"/>
      </w:pPr>
      <w:r>
        <w:rPr>
          <w:rFonts w:ascii="Times New Roman"/>
          <w:b w:val="false"/>
          <w:i w:val="false"/>
          <w:color w:val="000000"/>
          <w:sz w:val="28"/>
        </w:rPr>
        <w:t xml:space="preserve">
      </w:t>
      </w:r>
    </w:p>
    <w:bookmarkEnd w:id="403"/>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 w:id="404"/>
    <w:p>
      <w:pPr>
        <w:spacing w:after="0"/>
        <w:ind w:left="0"/>
        <w:jc w:val="both"/>
      </w:pPr>
      <w:r>
        <w:rPr>
          <w:rFonts w:ascii="Times New Roman"/>
          <w:b w:val="false"/>
          <w:i w:val="false"/>
          <w:color w:val="000000"/>
          <w:sz w:val="28"/>
        </w:rPr>
        <w:t xml:space="preserve">
      </w:t>
      </w:r>
    </w:p>
    <w:bookmarkEnd w:id="404"/>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8" w:id="405"/>
    <w:p>
      <w:pPr>
        <w:spacing w:after="0"/>
        <w:ind w:left="0"/>
        <w:jc w:val="both"/>
      </w:pPr>
      <w:r>
        <w:rPr>
          <w:rFonts w:ascii="Times New Roman"/>
          <w:b w:val="false"/>
          <w:i w:val="false"/>
          <w:color w:val="000000"/>
          <w:sz w:val="28"/>
        </w:rPr>
        <w:t xml:space="preserve">
      </w:t>
      </w:r>
    </w:p>
    <w:bookmarkEnd w:id="405"/>
    <w:p>
      <w:pPr>
        <w:spacing w:after="0"/>
        <w:ind w:left="0"/>
        <w:jc w:val="both"/>
      </w:pPr>
      <w:r>
        <w:drawing>
          <wp:inline distT="0" distB="0" distL="0" distR="0">
            <wp:extent cx="78105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9" w:id="406"/>
    <w:p>
      <w:pPr>
        <w:spacing w:after="0"/>
        <w:ind w:left="0"/>
        <w:jc w:val="both"/>
      </w:pPr>
      <w:r>
        <w:rPr>
          <w:rFonts w:ascii="Times New Roman"/>
          <w:b w:val="false"/>
          <w:i w:val="false"/>
          <w:color w:val="000000"/>
          <w:sz w:val="28"/>
        </w:rPr>
        <w:t xml:space="preserve">
      </w:t>
      </w:r>
    </w:p>
    <w:bookmarkEnd w:id="406"/>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0" w:id="407"/>
    <w:p>
      <w:pPr>
        <w:spacing w:after="0"/>
        <w:ind w:left="0"/>
        <w:jc w:val="both"/>
      </w:pPr>
      <w:r>
        <w:rPr>
          <w:rFonts w:ascii="Times New Roman"/>
          <w:b w:val="false"/>
          <w:i w:val="false"/>
          <w:color w:val="000000"/>
          <w:sz w:val="28"/>
        </w:rPr>
        <w:t xml:space="preserve">
      </w:t>
      </w:r>
    </w:p>
    <w:bookmarkEnd w:id="407"/>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1" w:id="408"/>
    <w:p>
      <w:pPr>
        <w:spacing w:after="0"/>
        <w:ind w:left="0"/>
        <w:jc w:val="both"/>
      </w:pPr>
      <w:r>
        <w:rPr>
          <w:rFonts w:ascii="Times New Roman"/>
          <w:b w:val="false"/>
          <w:i w:val="false"/>
          <w:color w:val="000000"/>
          <w:sz w:val="28"/>
        </w:rPr>
        <w:t xml:space="preserve">
      </w:t>
      </w:r>
    </w:p>
    <w:bookmarkEnd w:id="408"/>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2" w:id="409"/>
    <w:p>
      <w:pPr>
        <w:spacing w:after="0"/>
        <w:ind w:left="0"/>
        <w:jc w:val="both"/>
      </w:pPr>
      <w:r>
        <w:rPr>
          <w:rFonts w:ascii="Times New Roman"/>
          <w:b w:val="false"/>
          <w:i w:val="false"/>
          <w:color w:val="000000"/>
          <w:sz w:val="28"/>
        </w:rPr>
        <w:t xml:space="preserve">
      </w:t>
      </w:r>
    </w:p>
    <w:bookmarkEnd w:id="409"/>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3" w:id="410"/>
    <w:p>
      <w:pPr>
        <w:spacing w:after="0"/>
        <w:ind w:left="0"/>
        <w:jc w:val="both"/>
      </w:pPr>
      <w:r>
        <w:rPr>
          <w:rFonts w:ascii="Times New Roman"/>
          <w:b w:val="false"/>
          <w:i w:val="false"/>
          <w:color w:val="000000"/>
          <w:sz w:val="28"/>
        </w:rPr>
        <w:t xml:space="preserve">
      </w:t>
      </w:r>
    </w:p>
    <w:bookmarkEnd w:id="410"/>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4" w:id="411"/>
    <w:p>
      <w:pPr>
        <w:spacing w:after="0"/>
        <w:ind w:left="0"/>
        <w:jc w:val="both"/>
      </w:pPr>
      <w:r>
        <w:rPr>
          <w:rFonts w:ascii="Times New Roman"/>
          <w:b w:val="false"/>
          <w:i w:val="false"/>
          <w:color w:val="000000"/>
          <w:sz w:val="28"/>
        </w:rPr>
        <w:t xml:space="preserve">
      </w:t>
      </w:r>
    </w:p>
    <w:bookmarkEnd w:id="411"/>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5" w:id="412"/>
    <w:p>
      <w:pPr>
        <w:spacing w:after="0"/>
        <w:ind w:left="0"/>
        <w:jc w:val="both"/>
      </w:pPr>
      <w:r>
        <w:rPr>
          <w:rFonts w:ascii="Times New Roman"/>
          <w:b w:val="false"/>
          <w:i w:val="false"/>
          <w:color w:val="000000"/>
          <w:sz w:val="28"/>
        </w:rPr>
        <w:t xml:space="preserve">
      </w:t>
      </w:r>
    </w:p>
    <w:bookmarkEnd w:id="412"/>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6" w:id="413"/>
    <w:p>
      <w:pPr>
        <w:spacing w:after="0"/>
        <w:ind w:left="0"/>
        <w:jc w:val="both"/>
      </w:pPr>
      <w:r>
        <w:rPr>
          <w:rFonts w:ascii="Times New Roman"/>
          <w:b w:val="false"/>
          <w:i w:val="false"/>
          <w:color w:val="000000"/>
          <w:sz w:val="28"/>
        </w:rPr>
        <w:t xml:space="preserve">
      </w:t>
      </w:r>
    </w:p>
    <w:bookmarkEnd w:id="413"/>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7" w:id="414"/>
    <w:p>
      <w:pPr>
        <w:spacing w:after="0"/>
        <w:ind w:left="0"/>
        <w:jc w:val="both"/>
      </w:pPr>
      <w:r>
        <w:rPr>
          <w:rFonts w:ascii="Times New Roman"/>
          <w:b w:val="false"/>
          <w:i w:val="false"/>
          <w:color w:val="000000"/>
          <w:sz w:val="28"/>
        </w:rPr>
        <w:t xml:space="preserve">
      </w:t>
      </w:r>
    </w:p>
    <w:bookmarkEnd w:id="414"/>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8" w:id="415"/>
    <w:p>
      <w:pPr>
        <w:spacing w:after="0"/>
        <w:ind w:left="0"/>
        <w:jc w:val="both"/>
      </w:pPr>
      <w:r>
        <w:rPr>
          <w:rFonts w:ascii="Times New Roman"/>
          <w:b w:val="false"/>
          <w:i w:val="false"/>
          <w:color w:val="000000"/>
          <w:sz w:val="28"/>
        </w:rPr>
        <w:t xml:space="preserve">
      </w:t>
      </w:r>
    </w:p>
    <w:bookmarkEnd w:id="415"/>
    <w:p>
      <w:pPr>
        <w:spacing w:after="0"/>
        <w:ind w:left="0"/>
        <w:jc w:val="both"/>
      </w:pPr>
      <w:r>
        <w:drawing>
          <wp:inline distT="0" distB="0" distL="0" distR="0">
            <wp:extent cx="7810500" cy="185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185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9" w:id="416"/>
    <w:p>
      <w:pPr>
        <w:spacing w:after="0"/>
        <w:ind w:left="0"/>
        <w:jc w:val="both"/>
      </w:pPr>
      <w:r>
        <w:rPr>
          <w:rFonts w:ascii="Times New Roman"/>
          <w:b w:val="false"/>
          <w:i w:val="false"/>
          <w:color w:val="000000"/>
          <w:sz w:val="28"/>
        </w:rPr>
        <w:t xml:space="preserve">
      </w:t>
      </w:r>
    </w:p>
    <w:bookmarkEnd w:id="416"/>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0" w:id="417"/>
    <w:p>
      <w:pPr>
        <w:spacing w:after="0"/>
        <w:ind w:left="0"/>
        <w:jc w:val="both"/>
      </w:pPr>
      <w:r>
        <w:rPr>
          <w:rFonts w:ascii="Times New Roman"/>
          <w:b w:val="false"/>
          <w:i w:val="false"/>
          <w:color w:val="000000"/>
          <w:sz w:val="28"/>
        </w:rPr>
        <w:t xml:space="preserve">
      </w:t>
      </w:r>
    </w:p>
    <w:bookmarkEnd w:id="417"/>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1" w:id="418"/>
    <w:p>
      <w:pPr>
        <w:spacing w:after="0"/>
        <w:ind w:left="0"/>
        <w:jc w:val="both"/>
      </w:pPr>
      <w:r>
        <w:rPr>
          <w:rFonts w:ascii="Times New Roman"/>
          <w:b w:val="false"/>
          <w:i w:val="false"/>
          <w:color w:val="000000"/>
          <w:sz w:val="28"/>
        </w:rPr>
        <w:t xml:space="preserve">
      </w:t>
      </w:r>
    </w:p>
    <w:bookmarkEnd w:id="418"/>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2"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7810500" cy="129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129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3" w:id="420"/>
    <w:p>
      <w:pPr>
        <w:spacing w:after="0"/>
        <w:ind w:left="0"/>
        <w:jc w:val="both"/>
      </w:pPr>
      <w:r>
        <w:rPr>
          <w:rFonts w:ascii="Times New Roman"/>
          <w:b w:val="false"/>
          <w:i w:val="false"/>
          <w:color w:val="000000"/>
          <w:sz w:val="28"/>
        </w:rPr>
        <w:t xml:space="preserve">
      </w:t>
      </w:r>
    </w:p>
    <w:bookmarkEnd w:id="420"/>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4" w:id="421"/>
    <w:p>
      <w:pPr>
        <w:spacing w:after="0"/>
        <w:ind w:left="0"/>
        <w:jc w:val="both"/>
      </w:pPr>
      <w:r>
        <w:rPr>
          <w:rFonts w:ascii="Times New Roman"/>
          <w:b w:val="false"/>
          <w:i w:val="false"/>
          <w:color w:val="000000"/>
          <w:sz w:val="28"/>
        </w:rPr>
        <w:t xml:space="preserve">
      </w:t>
      </w:r>
    </w:p>
    <w:bookmarkEnd w:id="421"/>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5" w:id="422"/>
    <w:p>
      <w:pPr>
        <w:spacing w:after="0"/>
        <w:ind w:left="0"/>
        <w:jc w:val="both"/>
      </w:pPr>
      <w:r>
        <w:rPr>
          <w:rFonts w:ascii="Times New Roman"/>
          <w:b w:val="false"/>
          <w:i w:val="false"/>
          <w:color w:val="000000"/>
          <w:sz w:val="28"/>
        </w:rPr>
        <w:t xml:space="preserve">
      </w:t>
      </w:r>
    </w:p>
    <w:bookmarkEnd w:id="422"/>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6" w:id="423"/>
    <w:p>
      <w:pPr>
        <w:spacing w:after="0"/>
        <w:ind w:left="0"/>
        <w:jc w:val="both"/>
      </w:pPr>
      <w:r>
        <w:rPr>
          <w:rFonts w:ascii="Times New Roman"/>
          <w:b w:val="false"/>
          <w:i w:val="false"/>
          <w:color w:val="000000"/>
          <w:sz w:val="28"/>
        </w:rPr>
        <w:t xml:space="preserve">
      </w:t>
      </w:r>
    </w:p>
    <w:bookmarkEnd w:id="423"/>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7" w:id="424"/>
    <w:p>
      <w:pPr>
        <w:spacing w:after="0"/>
        <w:ind w:left="0"/>
        <w:jc w:val="both"/>
      </w:pPr>
      <w:r>
        <w:rPr>
          <w:rFonts w:ascii="Times New Roman"/>
          <w:b w:val="false"/>
          <w:i w:val="false"/>
          <w:color w:val="000000"/>
          <w:sz w:val="28"/>
        </w:rPr>
        <w:t xml:space="preserve">
      </w:t>
      </w:r>
    </w:p>
    <w:bookmarkEnd w:id="424"/>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8" w:id="425"/>
    <w:p>
      <w:pPr>
        <w:spacing w:after="0"/>
        <w:ind w:left="0"/>
        <w:jc w:val="both"/>
      </w:pPr>
      <w:r>
        <w:rPr>
          <w:rFonts w:ascii="Times New Roman"/>
          <w:b w:val="false"/>
          <w:i w:val="false"/>
          <w:color w:val="000000"/>
          <w:sz w:val="28"/>
        </w:rPr>
        <w:t xml:space="preserve">
      </w:t>
      </w:r>
    </w:p>
    <w:bookmarkEnd w:id="425"/>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9" w:id="426"/>
    <w:p>
      <w:pPr>
        <w:spacing w:after="0"/>
        <w:ind w:left="0"/>
        <w:jc w:val="both"/>
      </w:pPr>
      <w:r>
        <w:rPr>
          <w:rFonts w:ascii="Times New Roman"/>
          <w:b w:val="false"/>
          <w:i w:val="false"/>
          <w:color w:val="000000"/>
          <w:sz w:val="28"/>
        </w:rPr>
        <w:t xml:space="preserve">
      </w:t>
      </w:r>
    </w:p>
    <w:bookmarkEnd w:id="426"/>
    <w:p>
      <w:pPr>
        <w:spacing w:after="0"/>
        <w:ind w:left="0"/>
        <w:jc w:val="both"/>
      </w:pP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342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0"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78105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1" w:id="428"/>
    <w:p>
      <w:pPr>
        <w:spacing w:after="0"/>
        <w:ind w:left="0"/>
        <w:jc w:val="both"/>
      </w:pPr>
      <w:r>
        <w:rPr>
          <w:rFonts w:ascii="Times New Roman"/>
          <w:b w:val="false"/>
          <w:i w:val="false"/>
          <w:color w:val="000000"/>
          <w:sz w:val="28"/>
        </w:rPr>
        <w:t xml:space="preserve">
      </w:t>
      </w:r>
    </w:p>
    <w:bookmarkEnd w:id="428"/>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2"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3" w:id="430"/>
    <w:p>
      <w:pPr>
        <w:spacing w:after="0"/>
        <w:ind w:left="0"/>
        <w:jc w:val="both"/>
      </w:pPr>
      <w:r>
        <w:rPr>
          <w:rFonts w:ascii="Times New Roman"/>
          <w:b w:val="false"/>
          <w:i w:val="false"/>
          <w:color w:val="000000"/>
          <w:sz w:val="28"/>
        </w:rPr>
        <w:t xml:space="preserve">
      </w:t>
      </w:r>
    </w:p>
    <w:bookmarkEnd w:id="430"/>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4"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5" w:id="432"/>
    <w:p>
      <w:pPr>
        <w:spacing w:after="0"/>
        <w:ind w:left="0"/>
        <w:jc w:val="both"/>
      </w:pPr>
      <w:r>
        <w:rPr>
          <w:rFonts w:ascii="Times New Roman"/>
          <w:b w:val="false"/>
          <w:i w:val="false"/>
          <w:color w:val="000000"/>
          <w:sz w:val="28"/>
        </w:rPr>
        <w:t xml:space="preserve">
      </w:t>
      </w:r>
    </w:p>
    <w:bookmarkEnd w:id="432"/>
    <w:p>
      <w:pPr>
        <w:spacing w:after="0"/>
        <w:ind w:left="0"/>
        <w:jc w:val="both"/>
      </w:pPr>
      <w:r>
        <w:drawing>
          <wp:inline distT="0" distB="0" distL="0" distR="0">
            <wp:extent cx="78105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6"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7" w:id="434"/>
    <w:p>
      <w:pPr>
        <w:spacing w:after="0"/>
        <w:ind w:left="0"/>
        <w:jc w:val="both"/>
      </w:pPr>
      <w:r>
        <w:rPr>
          <w:rFonts w:ascii="Times New Roman"/>
          <w:b w:val="false"/>
          <w:i w:val="false"/>
          <w:color w:val="000000"/>
          <w:sz w:val="28"/>
        </w:rPr>
        <w:t xml:space="preserve">
      </w:t>
      </w:r>
    </w:p>
    <w:bookmarkEnd w:id="434"/>
    <w:p>
      <w:pPr>
        <w:spacing w:after="0"/>
        <w:ind w:left="0"/>
        <w:jc w:val="both"/>
      </w:pPr>
      <w:r>
        <w:drawing>
          <wp:inline distT="0" distB="0" distL="0" distR="0">
            <wp:extent cx="7810500" cy="129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129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8" w:id="435"/>
    <w:p>
      <w:pPr>
        <w:spacing w:after="0"/>
        <w:ind w:left="0"/>
        <w:jc w:val="both"/>
      </w:pPr>
      <w:r>
        <w:rPr>
          <w:rFonts w:ascii="Times New Roman"/>
          <w:b w:val="false"/>
          <w:i w:val="false"/>
          <w:color w:val="000000"/>
          <w:sz w:val="28"/>
        </w:rPr>
        <w:t xml:space="preserve">
      </w:t>
      </w:r>
    </w:p>
    <w:bookmarkEnd w:id="435"/>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9"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0"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1" w:id="438"/>
    <w:p>
      <w:pPr>
        <w:spacing w:after="0"/>
        <w:ind w:left="0"/>
        <w:jc w:val="both"/>
      </w:pPr>
      <w:r>
        <w:rPr>
          <w:rFonts w:ascii="Times New Roman"/>
          <w:b w:val="false"/>
          <w:i w:val="false"/>
          <w:color w:val="000000"/>
          <w:sz w:val="28"/>
        </w:rPr>
        <w:t xml:space="preserve">
      </w:t>
      </w:r>
    </w:p>
    <w:bookmarkEnd w:id="438"/>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2" w:id="439"/>
    <w:p>
      <w:pPr>
        <w:spacing w:after="0"/>
        <w:ind w:left="0"/>
        <w:jc w:val="both"/>
      </w:pPr>
      <w:r>
        <w:rPr>
          <w:rFonts w:ascii="Times New Roman"/>
          <w:b w:val="false"/>
          <w:i w:val="false"/>
          <w:color w:val="000000"/>
          <w:sz w:val="28"/>
        </w:rPr>
        <w:t xml:space="preserve">
      </w:t>
      </w:r>
    </w:p>
    <w:bookmarkEnd w:id="439"/>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3" w:id="440"/>
    <w:p>
      <w:pPr>
        <w:spacing w:after="0"/>
        <w:ind w:left="0"/>
        <w:jc w:val="both"/>
      </w:pPr>
      <w:r>
        <w:rPr>
          <w:rFonts w:ascii="Times New Roman"/>
          <w:b w:val="false"/>
          <w:i w:val="false"/>
          <w:color w:val="000000"/>
          <w:sz w:val="28"/>
        </w:rPr>
        <w:t xml:space="preserve">
      </w:t>
      </w:r>
    </w:p>
    <w:bookmarkEnd w:id="440"/>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4"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5" w:id="442"/>
    <w:p>
      <w:pPr>
        <w:spacing w:after="0"/>
        <w:ind w:left="0"/>
        <w:jc w:val="both"/>
      </w:pPr>
      <w:r>
        <w:rPr>
          <w:rFonts w:ascii="Times New Roman"/>
          <w:b w:val="false"/>
          <w:i w:val="false"/>
          <w:color w:val="000000"/>
          <w:sz w:val="28"/>
        </w:rPr>
        <w:t xml:space="preserve">
      </w:t>
      </w:r>
    </w:p>
    <w:bookmarkEnd w:id="442"/>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6" w:id="443"/>
    <w:p>
      <w:pPr>
        <w:spacing w:after="0"/>
        <w:ind w:left="0"/>
        <w:jc w:val="both"/>
      </w:pPr>
      <w:r>
        <w:rPr>
          <w:rFonts w:ascii="Times New Roman"/>
          <w:b w:val="false"/>
          <w:i w:val="false"/>
          <w:color w:val="000000"/>
          <w:sz w:val="28"/>
        </w:rPr>
        <w:t xml:space="preserve">
      </w:t>
      </w:r>
    </w:p>
    <w:bookmarkEnd w:id="443"/>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7" w:id="444"/>
    <w:p>
      <w:pPr>
        <w:spacing w:after="0"/>
        <w:ind w:left="0"/>
        <w:jc w:val="both"/>
      </w:pPr>
      <w:r>
        <w:rPr>
          <w:rFonts w:ascii="Times New Roman"/>
          <w:b w:val="false"/>
          <w:i w:val="false"/>
          <w:color w:val="000000"/>
          <w:sz w:val="28"/>
        </w:rPr>
        <w:t xml:space="preserve">
      </w:t>
      </w:r>
    </w:p>
    <w:bookmarkEnd w:id="444"/>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8"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78105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9" w:id="446"/>
    <w:p>
      <w:pPr>
        <w:spacing w:after="0"/>
        <w:ind w:left="0"/>
        <w:jc w:val="both"/>
      </w:pPr>
      <w:r>
        <w:rPr>
          <w:rFonts w:ascii="Times New Roman"/>
          <w:b w:val="false"/>
          <w:i w:val="false"/>
          <w:color w:val="000000"/>
          <w:sz w:val="28"/>
        </w:rPr>
        <w:t xml:space="preserve">
      </w:t>
      </w:r>
    </w:p>
    <w:bookmarkEnd w:id="446"/>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0"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1" w:id="448"/>
    <w:p>
      <w:pPr>
        <w:spacing w:after="0"/>
        <w:ind w:left="0"/>
        <w:jc w:val="both"/>
      </w:pPr>
      <w:r>
        <w:rPr>
          <w:rFonts w:ascii="Times New Roman"/>
          <w:b w:val="false"/>
          <w:i w:val="false"/>
          <w:color w:val="000000"/>
          <w:sz w:val="28"/>
        </w:rPr>
        <w:t xml:space="preserve">
      </w:t>
      </w:r>
    </w:p>
    <w:bookmarkEnd w:id="448"/>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2" w:id="449"/>
    <w:p>
      <w:pPr>
        <w:spacing w:after="0"/>
        <w:ind w:left="0"/>
        <w:jc w:val="both"/>
      </w:pPr>
      <w:r>
        <w:rPr>
          <w:rFonts w:ascii="Times New Roman"/>
          <w:b w:val="false"/>
          <w:i w:val="false"/>
          <w:color w:val="000000"/>
          <w:sz w:val="28"/>
        </w:rPr>
        <w:t xml:space="preserve">
      </w:t>
      </w:r>
    </w:p>
    <w:bookmarkEnd w:id="449"/>
    <w:p>
      <w:pPr>
        <w:spacing w:after="0"/>
        <w:ind w:left="0"/>
        <w:jc w:val="both"/>
      </w:pPr>
      <w:r>
        <w:drawing>
          <wp:inline distT="0" distB="0" distL="0" distR="0">
            <wp:extent cx="7810500" cy="118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118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3" w:id="450"/>
    <w:p>
      <w:pPr>
        <w:spacing w:after="0"/>
        <w:ind w:left="0"/>
        <w:jc w:val="both"/>
      </w:pPr>
      <w:r>
        <w:rPr>
          <w:rFonts w:ascii="Times New Roman"/>
          <w:b w:val="false"/>
          <w:i w:val="false"/>
          <w:color w:val="000000"/>
          <w:sz w:val="28"/>
        </w:rPr>
        <w:t xml:space="preserve">
      </w:t>
      </w:r>
    </w:p>
    <w:bookmarkEnd w:id="450"/>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4" w:id="451"/>
    <w:p>
      <w:pPr>
        <w:spacing w:after="0"/>
        <w:ind w:left="0"/>
        <w:jc w:val="both"/>
      </w:pPr>
      <w:r>
        <w:rPr>
          <w:rFonts w:ascii="Times New Roman"/>
          <w:b w:val="false"/>
          <w:i w:val="false"/>
          <w:color w:val="000000"/>
          <w:sz w:val="28"/>
        </w:rPr>
        <w:t xml:space="preserve">
      </w:t>
      </w:r>
    </w:p>
    <w:bookmarkEnd w:id="451"/>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5" w:id="452"/>
    <w:p>
      <w:pPr>
        <w:spacing w:after="0"/>
        <w:ind w:left="0"/>
        <w:jc w:val="both"/>
      </w:pPr>
      <w:r>
        <w:rPr>
          <w:rFonts w:ascii="Times New Roman"/>
          <w:b w:val="false"/>
          <w:i w:val="false"/>
          <w:color w:val="000000"/>
          <w:sz w:val="28"/>
        </w:rPr>
        <w:t xml:space="preserve">
      </w:t>
      </w:r>
    </w:p>
    <w:bookmarkEnd w:id="452"/>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6"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7" w:id="454"/>
    <w:p>
      <w:pPr>
        <w:spacing w:after="0"/>
        <w:ind w:left="0"/>
        <w:jc w:val="both"/>
      </w:pPr>
      <w:r>
        <w:rPr>
          <w:rFonts w:ascii="Times New Roman"/>
          <w:b w:val="false"/>
          <w:i w:val="false"/>
          <w:color w:val="000000"/>
          <w:sz w:val="28"/>
        </w:rPr>
        <w:t xml:space="preserve">
      </w:t>
      </w:r>
    </w:p>
    <w:bookmarkEnd w:id="454"/>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8"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9" w:id="456"/>
    <w:p>
      <w:pPr>
        <w:spacing w:after="0"/>
        <w:ind w:left="0"/>
        <w:jc w:val="both"/>
      </w:pPr>
      <w:r>
        <w:rPr>
          <w:rFonts w:ascii="Times New Roman"/>
          <w:b w:val="false"/>
          <w:i w:val="false"/>
          <w:color w:val="000000"/>
          <w:sz w:val="28"/>
        </w:rPr>
        <w:t xml:space="preserve">
      </w:t>
      </w:r>
    </w:p>
    <w:bookmarkEnd w:id="456"/>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0" w:id="457"/>
    <w:p>
      <w:pPr>
        <w:spacing w:after="0"/>
        <w:ind w:left="0"/>
        <w:jc w:val="both"/>
      </w:pPr>
      <w:r>
        <w:rPr>
          <w:rFonts w:ascii="Times New Roman"/>
          <w:b w:val="false"/>
          <w:i w:val="false"/>
          <w:color w:val="000000"/>
          <w:sz w:val="28"/>
        </w:rPr>
        <w:t xml:space="preserve">
      </w:t>
      </w:r>
    </w:p>
    <w:bookmarkEnd w:id="457"/>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1" w:id="458"/>
    <w:p>
      <w:pPr>
        <w:spacing w:after="0"/>
        <w:ind w:left="0"/>
        <w:jc w:val="both"/>
      </w:pPr>
      <w:r>
        <w:rPr>
          <w:rFonts w:ascii="Times New Roman"/>
          <w:b w:val="false"/>
          <w:i w:val="false"/>
          <w:color w:val="000000"/>
          <w:sz w:val="28"/>
        </w:rPr>
        <w:t xml:space="preserve">
      </w:t>
      </w:r>
    </w:p>
    <w:bookmarkEnd w:id="458"/>
    <w:p>
      <w:pPr>
        <w:spacing w:after="0"/>
        <w:ind w:left="0"/>
        <w:jc w:val="both"/>
      </w:pPr>
      <w:r>
        <w:drawing>
          <wp:inline distT="0" distB="0" distL="0" distR="0">
            <wp:extent cx="7810500" cy="82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82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2" w:id="459"/>
    <w:p>
      <w:pPr>
        <w:spacing w:after="0"/>
        <w:ind w:left="0"/>
        <w:jc w:val="both"/>
      </w:pPr>
      <w:r>
        <w:rPr>
          <w:rFonts w:ascii="Times New Roman"/>
          <w:b w:val="false"/>
          <w:i w:val="false"/>
          <w:color w:val="000000"/>
          <w:sz w:val="28"/>
        </w:rPr>
        <w:t xml:space="preserve">
      </w:t>
      </w:r>
    </w:p>
    <w:bookmarkEnd w:id="459"/>
    <w:p>
      <w:pPr>
        <w:spacing w:after="0"/>
        <w:ind w:left="0"/>
        <w:jc w:val="both"/>
      </w:pPr>
      <w:r>
        <w:drawing>
          <wp:inline distT="0" distB="0" distL="0" distR="0">
            <wp:extent cx="78105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3" w:id="460"/>
    <w:p>
      <w:pPr>
        <w:spacing w:after="0"/>
        <w:ind w:left="0"/>
        <w:jc w:val="both"/>
      </w:pPr>
      <w:r>
        <w:rPr>
          <w:rFonts w:ascii="Times New Roman"/>
          <w:b w:val="false"/>
          <w:i w:val="false"/>
          <w:color w:val="000000"/>
          <w:sz w:val="28"/>
        </w:rPr>
        <w:t xml:space="preserve">
      </w:t>
      </w:r>
    </w:p>
    <w:bookmarkEnd w:id="460"/>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4" w:id="461"/>
    <w:p>
      <w:pPr>
        <w:spacing w:after="0"/>
        <w:ind w:left="0"/>
        <w:jc w:val="both"/>
      </w:pPr>
      <w:r>
        <w:rPr>
          <w:rFonts w:ascii="Times New Roman"/>
          <w:b w:val="false"/>
          <w:i w:val="false"/>
          <w:color w:val="000000"/>
          <w:sz w:val="28"/>
        </w:rPr>
        <w:t xml:space="preserve">
      </w:t>
      </w:r>
    </w:p>
    <w:bookmarkEnd w:id="461"/>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5" w:id="462"/>
    <w:p>
      <w:pPr>
        <w:spacing w:after="0"/>
        <w:ind w:left="0"/>
        <w:jc w:val="both"/>
      </w:pPr>
      <w:r>
        <w:rPr>
          <w:rFonts w:ascii="Times New Roman"/>
          <w:b w:val="false"/>
          <w:i w:val="false"/>
          <w:color w:val="000000"/>
          <w:sz w:val="28"/>
        </w:rPr>
        <w:t xml:space="preserve">
      </w:t>
      </w:r>
    </w:p>
    <w:bookmarkEnd w:id="462"/>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 w:id="464"/>
    <w:p>
      <w:pPr>
        <w:spacing w:after="0"/>
        <w:ind w:left="0"/>
        <w:jc w:val="both"/>
      </w:pPr>
      <w:r>
        <w:rPr>
          <w:rFonts w:ascii="Times New Roman"/>
          <w:b w:val="false"/>
          <w:i w:val="false"/>
          <w:color w:val="000000"/>
          <w:sz w:val="28"/>
        </w:rPr>
        <w:t xml:space="preserve">
      </w:t>
      </w:r>
    </w:p>
    <w:bookmarkEnd w:id="464"/>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8" w:id="465"/>
    <w:p>
      <w:pPr>
        <w:spacing w:after="0"/>
        <w:ind w:left="0"/>
        <w:jc w:val="both"/>
      </w:pPr>
      <w:r>
        <w:rPr>
          <w:rFonts w:ascii="Times New Roman"/>
          <w:b w:val="false"/>
          <w:i w:val="false"/>
          <w:color w:val="000000"/>
          <w:sz w:val="28"/>
        </w:rPr>
        <w:t xml:space="preserve">
      </w:t>
      </w:r>
    </w:p>
    <w:bookmarkEnd w:id="465"/>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9"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0"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85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85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1" w:id="468"/>
    <w:p>
      <w:pPr>
        <w:spacing w:after="0"/>
        <w:ind w:left="0"/>
        <w:jc w:val="both"/>
      </w:pPr>
      <w:r>
        <w:rPr>
          <w:rFonts w:ascii="Times New Roman"/>
          <w:b w:val="false"/>
          <w:i w:val="false"/>
          <w:color w:val="000000"/>
          <w:sz w:val="28"/>
        </w:rPr>
        <w:t xml:space="preserve">
      </w:t>
      </w:r>
    </w:p>
    <w:bookmarkEnd w:id="468"/>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2"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3" w:id="470"/>
    <w:p>
      <w:pPr>
        <w:spacing w:after="0"/>
        <w:ind w:left="0"/>
        <w:jc w:val="both"/>
      </w:pPr>
      <w:r>
        <w:rPr>
          <w:rFonts w:ascii="Times New Roman"/>
          <w:b w:val="false"/>
          <w:i w:val="false"/>
          <w:color w:val="000000"/>
          <w:sz w:val="28"/>
        </w:rPr>
        <w:t xml:space="preserve">
      </w:t>
      </w:r>
    </w:p>
    <w:bookmarkEnd w:id="470"/>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4"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96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96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5" w:id="472"/>
    <w:p>
      <w:pPr>
        <w:spacing w:after="0"/>
        <w:ind w:left="0"/>
        <w:jc w:val="both"/>
      </w:pPr>
      <w:r>
        <w:rPr>
          <w:rFonts w:ascii="Times New Roman"/>
          <w:b w:val="false"/>
          <w:i w:val="false"/>
          <w:color w:val="000000"/>
          <w:sz w:val="28"/>
        </w:rPr>
        <w:t xml:space="preserve">
      </w:t>
      </w:r>
    </w:p>
    <w:bookmarkEnd w:id="472"/>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6"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7" w:id="474"/>
    <w:p>
      <w:pPr>
        <w:spacing w:after="0"/>
        <w:ind w:left="0"/>
        <w:jc w:val="both"/>
      </w:pPr>
      <w:r>
        <w:rPr>
          <w:rFonts w:ascii="Times New Roman"/>
          <w:b w:val="false"/>
          <w:i w:val="false"/>
          <w:color w:val="000000"/>
          <w:sz w:val="28"/>
        </w:rPr>
        <w:t xml:space="preserve">
      </w:t>
      </w:r>
    </w:p>
    <w:bookmarkEnd w:id="474"/>
    <w:p>
      <w:pPr>
        <w:spacing w:after="0"/>
        <w:ind w:left="0"/>
        <w:jc w:val="both"/>
      </w:pPr>
      <w:r>
        <w:drawing>
          <wp:inline distT="0" distB="0" distL="0" distR="0">
            <wp:extent cx="78105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229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8" w:id="475"/>
    <w:p>
      <w:pPr>
        <w:spacing w:after="0"/>
        <w:ind w:left="0"/>
        <w:jc w:val="both"/>
      </w:pPr>
      <w:r>
        <w:rPr>
          <w:rFonts w:ascii="Times New Roman"/>
          <w:b w:val="false"/>
          <w:i w:val="false"/>
          <w:color w:val="000000"/>
          <w:sz w:val="28"/>
        </w:rPr>
        <w:t>
      Ескерту</w:t>
      </w:r>
    </w:p>
    <w:bookmarkEnd w:id="475"/>
    <w:bookmarkStart w:name="z499" w:id="476"/>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476"/>
    <w:bookmarkStart w:name="z500" w:id="477"/>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477"/>
    <w:bookmarkStart w:name="z501" w:id="478"/>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478"/>
    <w:bookmarkStart w:name="z502" w:id="479"/>
    <w:p>
      <w:pPr>
        <w:spacing w:after="0"/>
        <w:ind w:left="0"/>
        <w:jc w:val="both"/>
      </w:pPr>
      <w:r>
        <w:rPr>
          <w:rFonts w:ascii="Times New Roman"/>
          <w:b w:val="false"/>
          <w:i w:val="false"/>
          <w:color w:val="000000"/>
          <w:sz w:val="28"/>
        </w:rPr>
        <w:t>
      Шартты қысқартулар:</w:t>
      </w:r>
    </w:p>
    <w:bookmarkEnd w:id="479"/>
    <w:bookmarkStart w:name="z503" w:id="480"/>
    <w:p>
      <w:pPr>
        <w:spacing w:after="0"/>
        <w:ind w:left="0"/>
        <w:jc w:val="both"/>
      </w:pPr>
      <w:r>
        <w:rPr>
          <w:rFonts w:ascii="Times New Roman"/>
          <w:b w:val="false"/>
          <w:i w:val="false"/>
          <w:color w:val="000000"/>
          <w:sz w:val="28"/>
        </w:rPr>
        <w:t>
      К-Ж-К-көктемгі-жазғы-күзгі ІҚМ-ірі қара мал,</w:t>
      </w:r>
    </w:p>
    <w:bookmarkEnd w:id="480"/>
    <w:bookmarkStart w:name="z504" w:id="481"/>
    <w:p>
      <w:pPr>
        <w:spacing w:after="0"/>
        <w:ind w:left="0"/>
        <w:jc w:val="both"/>
      </w:pPr>
      <w:r>
        <w:rPr>
          <w:rFonts w:ascii="Times New Roman"/>
          <w:b w:val="false"/>
          <w:i w:val="false"/>
          <w:color w:val="000000"/>
          <w:sz w:val="28"/>
        </w:rPr>
        <w:t>
      т.ж. - түбегейлі жақсарту</w:t>
      </w:r>
    </w:p>
    <w:bookmarkEnd w:id="481"/>
    <w:bookmarkStart w:name="z505" w:id="482"/>
    <w:p>
      <w:pPr>
        <w:spacing w:after="0"/>
        <w:ind w:left="0"/>
        <w:jc w:val="both"/>
      </w:pPr>
      <w:r>
        <w:rPr>
          <w:rFonts w:ascii="Times New Roman"/>
          <w:b w:val="false"/>
          <w:i w:val="false"/>
          <w:color w:val="000000"/>
          <w:sz w:val="28"/>
        </w:rPr>
        <w:t xml:space="preserve">
      </w:t>
      </w:r>
    </w:p>
    <w:bookmarkEnd w:id="482"/>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6" w:id="483"/>
    <w:p>
      <w:pPr>
        <w:spacing w:after="0"/>
        <w:ind w:left="0"/>
        <w:jc w:val="both"/>
      </w:pPr>
      <w:r>
        <w:rPr>
          <w:rFonts w:ascii="Times New Roman"/>
          <w:b w:val="false"/>
          <w:i w:val="false"/>
          <w:color w:val="000000"/>
          <w:sz w:val="28"/>
        </w:rPr>
        <w:t xml:space="preserve">
      </w:t>
      </w:r>
    </w:p>
    <w:bookmarkEnd w:id="483"/>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7" w:id="484"/>
    <w:p>
      <w:pPr>
        <w:spacing w:after="0"/>
        <w:ind w:left="0"/>
        <w:jc w:val="both"/>
      </w:pPr>
      <w:r>
        <w:rPr>
          <w:rFonts w:ascii="Times New Roman"/>
          <w:b w:val="false"/>
          <w:i w:val="false"/>
          <w:color w:val="000000"/>
          <w:sz w:val="28"/>
        </w:rPr>
        <w:t xml:space="preserve">
      </w:t>
      </w:r>
    </w:p>
    <w:bookmarkEnd w:id="484"/>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8"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9" w:id="486"/>
    <w:p>
      <w:pPr>
        <w:spacing w:after="0"/>
        <w:ind w:left="0"/>
        <w:jc w:val="both"/>
      </w:pPr>
      <w:r>
        <w:rPr>
          <w:rFonts w:ascii="Times New Roman"/>
          <w:b w:val="false"/>
          <w:i w:val="false"/>
          <w:color w:val="000000"/>
          <w:sz w:val="28"/>
        </w:rPr>
        <w:t xml:space="preserve">
      </w:t>
      </w:r>
    </w:p>
    <w:bookmarkEnd w:id="486"/>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0"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1" w:id="488"/>
    <w:p>
      <w:pPr>
        <w:spacing w:after="0"/>
        <w:ind w:left="0"/>
        <w:jc w:val="both"/>
      </w:pPr>
      <w:r>
        <w:rPr>
          <w:rFonts w:ascii="Times New Roman"/>
          <w:b w:val="false"/>
          <w:i w:val="false"/>
          <w:color w:val="000000"/>
          <w:sz w:val="28"/>
        </w:rPr>
        <w:t xml:space="preserve">
      </w:t>
      </w:r>
    </w:p>
    <w:bookmarkEnd w:id="488"/>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2" w:id="489"/>
    <w:p>
      <w:pPr>
        <w:spacing w:after="0"/>
        <w:ind w:left="0"/>
        <w:jc w:val="both"/>
      </w:pPr>
      <w:r>
        <w:rPr>
          <w:rFonts w:ascii="Times New Roman"/>
          <w:b w:val="false"/>
          <w:i w:val="false"/>
          <w:color w:val="000000"/>
          <w:sz w:val="28"/>
        </w:rPr>
        <w:t xml:space="preserve">
      </w:t>
      </w:r>
    </w:p>
    <w:bookmarkEnd w:id="489"/>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3" w:id="490"/>
    <w:p>
      <w:pPr>
        <w:spacing w:after="0"/>
        <w:ind w:left="0"/>
        <w:jc w:val="both"/>
      </w:pPr>
      <w:r>
        <w:rPr>
          <w:rFonts w:ascii="Times New Roman"/>
          <w:b w:val="false"/>
          <w:i w:val="false"/>
          <w:color w:val="000000"/>
          <w:sz w:val="28"/>
        </w:rPr>
        <w:t xml:space="preserve">
      </w:t>
      </w:r>
    </w:p>
    <w:bookmarkEnd w:id="490"/>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4" w:id="491"/>
    <w:p>
      <w:pPr>
        <w:spacing w:after="0"/>
        <w:ind w:left="0"/>
        <w:jc w:val="both"/>
      </w:pPr>
      <w:r>
        <w:rPr>
          <w:rFonts w:ascii="Times New Roman"/>
          <w:b w:val="false"/>
          <w:i w:val="false"/>
          <w:color w:val="000000"/>
          <w:sz w:val="28"/>
        </w:rPr>
        <w:t xml:space="preserve">
      </w:t>
      </w:r>
    </w:p>
    <w:bookmarkEnd w:id="491"/>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5" w:id="492"/>
    <w:p>
      <w:pPr>
        <w:spacing w:after="0"/>
        <w:ind w:left="0"/>
        <w:jc w:val="both"/>
      </w:pPr>
      <w:r>
        <w:rPr>
          <w:rFonts w:ascii="Times New Roman"/>
          <w:b w:val="false"/>
          <w:i w:val="false"/>
          <w:color w:val="000000"/>
          <w:sz w:val="28"/>
        </w:rPr>
        <w:t xml:space="preserve">
      </w:t>
      </w:r>
    </w:p>
    <w:bookmarkEnd w:id="492"/>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6" w:id="493"/>
    <w:p>
      <w:pPr>
        <w:spacing w:after="0"/>
        <w:ind w:left="0"/>
        <w:jc w:val="both"/>
      </w:pPr>
      <w:r>
        <w:rPr>
          <w:rFonts w:ascii="Times New Roman"/>
          <w:b w:val="false"/>
          <w:i w:val="false"/>
          <w:color w:val="000000"/>
          <w:sz w:val="28"/>
        </w:rPr>
        <w:t xml:space="preserve">
      </w:t>
      </w:r>
    </w:p>
    <w:bookmarkEnd w:id="493"/>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7" w:id="494"/>
    <w:p>
      <w:pPr>
        <w:spacing w:after="0"/>
        <w:ind w:left="0"/>
        <w:jc w:val="both"/>
      </w:pPr>
      <w:r>
        <w:rPr>
          <w:rFonts w:ascii="Times New Roman"/>
          <w:b w:val="false"/>
          <w:i w:val="false"/>
          <w:color w:val="000000"/>
          <w:sz w:val="28"/>
        </w:rPr>
        <w:t xml:space="preserve">
      </w:t>
      </w:r>
    </w:p>
    <w:bookmarkEnd w:id="494"/>
    <w:p>
      <w:pPr>
        <w:spacing w:after="0"/>
        <w:ind w:left="0"/>
        <w:jc w:val="both"/>
      </w:pPr>
      <w:r>
        <w:drawing>
          <wp:inline distT="0" distB="0" distL="0" distR="0">
            <wp:extent cx="7810500" cy="209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209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8" w:id="495"/>
    <w:p>
      <w:pPr>
        <w:spacing w:after="0"/>
        <w:ind w:left="0"/>
        <w:jc w:val="both"/>
      </w:pPr>
      <w:r>
        <w:rPr>
          <w:rFonts w:ascii="Times New Roman"/>
          <w:b w:val="false"/>
          <w:i w:val="false"/>
          <w:color w:val="000000"/>
          <w:sz w:val="28"/>
        </w:rPr>
        <w:t xml:space="preserve">
      </w:t>
      </w:r>
    </w:p>
    <w:bookmarkEnd w:id="495"/>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9" w:id="496"/>
    <w:p>
      <w:pPr>
        <w:spacing w:after="0"/>
        <w:ind w:left="0"/>
        <w:jc w:val="both"/>
      </w:pPr>
      <w:r>
        <w:rPr>
          <w:rFonts w:ascii="Times New Roman"/>
          <w:b w:val="false"/>
          <w:i w:val="false"/>
          <w:color w:val="000000"/>
          <w:sz w:val="28"/>
        </w:rPr>
        <w:t xml:space="preserve">
      </w:t>
      </w:r>
    </w:p>
    <w:bookmarkEnd w:id="496"/>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0"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1" w:id="498"/>
    <w:p>
      <w:pPr>
        <w:spacing w:after="0"/>
        <w:ind w:left="0"/>
        <w:jc w:val="both"/>
      </w:pPr>
      <w:r>
        <w:rPr>
          <w:rFonts w:ascii="Times New Roman"/>
          <w:b w:val="false"/>
          <w:i w:val="false"/>
          <w:color w:val="000000"/>
          <w:sz w:val="28"/>
        </w:rPr>
        <w:t xml:space="preserve">
      </w:t>
      </w:r>
    </w:p>
    <w:bookmarkEnd w:id="498"/>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2"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102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102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3" w:id="500"/>
    <w:p>
      <w:pPr>
        <w:spacing w:after="0"/>
        <w:ind w:left="0"/>
        <w:jc w:val="both"/>
      </w:pPr>
      <w:r>
        <w:rPr>
          <w:rFonts w:ascii="Times New Roman"/>
          <w:b w:val="false"/>
          <w:i w:val="false"/>
          <w:color w:val="000000"/>
          <w:sz w:val="28"/>
        </w:rPr>
        <w:t xml:space="preserve">
      </w:t>
      </w:r>
    </w:p>
    <w:bookmarkEnd w:id="50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4"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5" w:id="502"/>
    <w:p>
      <w:pPr>
        <w:spacing w:after="0"/>
        <w:ind w:left="0"/>
        <w:jc w:val="both"/>
      </w:pPr>
      <w:r>
        <w:rPr>
          <w:rFonts w:ascii="Times New Roman"/>
          <w:b w:val="false"/>
          <w:i w:val="false"/>
          <w:color w:val="000000"/>
          <w:sz w:val="28"/>
        </w:rPr>
        <w:t xml:space="preserve">
      </w:t>
      </w:r>
    </w:p>
    <w:bookmarkEnd w:id="502"/>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 w:id="503"/>
    <w:p>
      <w:pPr>
        <w:spacing w:after="0"/>
        <w:ind w:left="0"/>
        <w:jc w:val="both"/>
      </w:pPr>
      <w:r>
        <w:rPr>
          <w:rFonts w:ascii="Times New Roman"/>
          <w:b w:val="false"/>
          <w:i w:val="false"/>
          <w:color w:val="000000"/>
          <w:sz w:val="28"/>
        </w:rPr>
        <w:t xml:space="preserve">
      </w:t>
      </w:r>
    </w:p>
    <w:bookmarkEnd w:id="503"/>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 w:id="504"/>
    <w:p>
      <w:pPr>
        <w:spacing w:after="0"/>
        <w:ind w:left="0"/>
        <w:jc w:val="both"/>
      </w:pPr>
      <w:r>
        <w:rPr>
          <w:rFonts w:ascii="Times New Roman"/>
          <w:b w:val="false"/>
          <w:i w:val="false"/>
          <w:color w:val="000000"/>
          <w:sz w:val="28"/>
        </w:rPr>
        <w:t xml:space="preserve">
      </w:t>
      </w:r>
    </w:p>
    <w:bookmarkEnd w:id="504"/>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8"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9" w:id="506"/>
    <w:p>
      <w:pPr>
        <w:spacing w:after="0"/>
        <w:ind w:left="0"/>
        <w:jc w:val="both"/>
      </w:pPr>
      <w:r>
        <w:rPr>
          <w:rFonts w:ascii="Times New Roman"/>
          <w:b w:val="false"/>
          <w:i w:val="false"/>
          <w:color w:val="000000"/>
          <w:sz w:val="28"/>
        </w:rPr>
        <w:t xml:space="preserve">
      </w:t>
      </w:r>
    </w:p>
    <w:bookmarkEnd w:id="506"/>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0" w:id="507"/>
    <w:p>
      <w:pPr>
        <w:spacing w:after="0"/>
        <w:ind w:left="0"/>
        <w:jc w:val="both"/>
      </w:pPr>
      <w:r>
        <w:rPr>
          <w:rFonts w:ascii="Times New Roman"/>
          <w:b w:val="false"/>
          <w:i w:val="false"/>
          <w:color w:val="000000"/>
          <w:sz w:val="28"/>
        </w:rPr>
        <w:t xml:space="preserve">
      </w:t>
      </w:r>
    </w:p>
    <w:bookmarkEnd w:id="507"/>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1" w:id="508"/>
    <w:p>
      <w:pPr>
        <w:spacing w:after="0"/>
        <w:ind w:left="0"/>
        <w:jc w:val="both"/>
      </w:pPr>
      <w:r>
        <w:rPr>
          <w:rFonts w:ascii="Times New Roman"/>
          <w:b w:val="false"/>
          <w:i w:val="false"/>
          <w:color w:val="000000"/>
          <w:sz w:val="28"/>
        </w:rPr>
        <w:t xml:space="preserve">
      </w:t>
      </w:r>
    </w:p>
    <w:bookmarkEnd w:id="508"/>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2"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3" w:id="510"/>
    <w:p>
      <w:pPr>
        <w:spacing w:after="0"/>
        <w:ind w:left="0"/>
        <w:jc w:val="both"/>
      </w:pPr>
      <w:r>
        <w:rPr>
          <w:rFonts w:ascii="Times New Roman"/>
          <w:b w:val="false"/>
          <w:i w:val="false"/>
          <w:color w:val="000000"/>
          <w:sz w:val="28"/>
        </w:rPr>
        <w:t xml:space="preserve">
      </w:t>
      </w:r>
    </w:p>
    <w:bookmarkEnd w:id="510"/>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4"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5" w:id="512"/>
    <w:p>
      <w:pPr>
        <w:spacing w:after="0"/>
        <w:ind w:left="0"/>
        <w:jc w:val="both"/>
      </w:pPr>
      <w:r>
        <w:rPr>
          <w:rFonts w:ascii="Times New Roman"/>
          <w:b w:val="false"/>
          <w:i w:val="false"/>
          <w:color w:val="000000"/>
          <w:sz w:val="28"/>
        </w:rPr>
        <w:t xml:space="preserve">
      </w:t>
      </w:r>
    </w:p>
    <w:bookmarkEnd w:id="512"/>
    <w:p>
      <w:pPr>
        <w:spacing w:after="0"/>
        <w:ind w:left="0"/>
        <w:jc w:val="both"/>
      </w:pPr>
      <w:r>
        <w:drawing>
          <wp:inline distT="0" distB="0" distL="0" distR="0">
            <wp:extent cx="78105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6" w:id="513"/>
    <w:p>
      <w:pPr>
        <w:spacing w:after="0"/>
        <w:ind w:left="0"/>
        <w:jc w:val="both"/>
      </w:pPr>
      <w:r>
        <w:rPr>
          <w:rFonts w:ascii="Times New Roman"/>
          <w:b w:val="false"/>
          <w:i w:val="false"/>
          <w:color w:val="000000"/>
          <w:sz w:val="28"/>
        </w:rPr>
        <w:t xml:space="preserve">
      </w:t>
      </w:r>
    </w:p>
    <w:bookmarkEnd w:id="513"/>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7" w:id="514"/>
    <w:p>
      <w:pPr>
        <w:spacing w:after="0"/>
        <w:ind w:left="0"/>
        <w:jc w:val="both"/>
      </w:pPr>
      <w:r>
        <w:rPr>
          <w:rFonts w:ascii="Times New Roman"/>
          <w:b w:val="false"/>
          <w:i w:val="false"/>
          <w:color w:val="000000"/>
          <w:sz w:val="28"/>
        </w:rPr>
        <w:t xml:space="preserve">
      </w:t>
      </w:r>
    </w:p>
    <w:bookmarkEnd w:id="514"/>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8" w:id="515"/>
    <w:p>
      <w:pPr>
        <w:spacing w:after="0"/>
        <w:ind w:left="0"/>
        <w:jc w:val="both"/>
      </w:pPr>
      <w:r>
        <w:rPr>
          <w:rFonts w:ascii="Times New Roman"/>
          <w:b w:val="false"/>
          <w:i w:val="false"/>
          <w:color w:val="000000"/>
          <w:sz w:val="28"/>
        </w:rPr>
        <w:t xml:space="preserve">
      </w:t>
      </w:r>
    </w:p>
    <w:bookmarkEnd w:id="515"/>
    <w:p>
      <w:pPr>
        <w:spacing w:after="0"/>
        <w:ind w:left="0"/>
        <w:jc w:val="both"/>
      </w:pPr>
      <w:r>
        <w:drawing>
          <wp:inline distT="0" distB="0" distL="0" distR="0">
            <wp:extent cx="78105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9" w:id="516"/>
    <w:p>
      <w:pPr>
        <w:spacing w:after="0"/>
        <w:ind w:left="0"/>
        <w:jc w:val="both"/>
      </w:pPr>
      <w:r>
        <w:rPr>
          <w:rFonts w:ascii="Times New Roman"/>
          <w:b w:val="false"/>
          <w:i w:val="false"/>
          <w:color w:val="000000"/>
          <w:sz w:val="28"/>
        </w:rPr>
        <w:t xml:space="preserve">
      </w:t>
      </w:r>
    </w:p>
    <w:bookmarkEnd w:id="516"/>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0"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1" w:id="518"/>
    <w:p>
      <w:pPr>
        <w:spacing w:after="0"/>
        <w:ind w:left="0"/>
        <w:jc w:val="both"/>
      </w:pPr>
      <w:r>
        <w:rPr>
          <w:rFonts w:ascii="Times New Roman"/>
          <w:b w:val="false"/>
          <w:i w:val="false"/>
          <w:color w:val="000000"/>
          <w:sz w:val="28"/>
        </w:rPr>
        <w:t xml:space="preserve">
      </w:t>
      </w:r>
    </w:p>
    <w:bookmarkEnd w:id="518"/>
    <w:p>
      <w:pPr>
        <w:spacing w:after="0"/>
        <w:ind w:left="0"/>
        <w:jc w:val="both"/>
      </w:pPr>
      <w:r>
        <w:drawing>
          <wp:inline distT="0" distB="0" distL="0" distR="0">
            <wp:extent cx="7810500" cy="181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181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2" w:id="519"/>
    <w:p>
      <w:pPr>
        <w:spacing w:after="0"/>
        <w:ind w:left="0"/>
        <w:jc w:val="both"/>
      </w:pPr>
      <w:r>
        <w:rPr>
          <w:rFonts w:ascii="Times New Roman"/>
          <w:b w:val="false"/>
          <w:i w:val="false"/>
          <w:color w:val="000000"/>
          <w:sz w:val="28"/>
        </w:rPr>
        <w:t xml:space="preserve">
      </w:t>
      </w:r>
    </w:p>
    <w:bookmarkEnd w:id="519"/>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3" w:id="520"/>
    <w:p>
      <w:pPr>
        <w:spacing w:after="0"/>
        <w:ind w:left="0"/>
        <w:jc w:val="both"/>
      </w:pPr>
      <w:r>
        <w:rPr>
          <w:rFonts w:ascii="Times New Roman"/>
          <w:b w:val="false"/>
          <w:i w:val="false"/>
          <w:color w:val="000000"/>
          <w:sz w:val="28"/>
        </w:rPr>
        <w:t xml:space="preserve">
      </w:t>
      </w:r>
    </w:p>
    <w:bookmarkEnd w:id="520"/>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4" w:id="521"/>
    <w:p>
      <w:pPr>
        <w:spacing w:after="0"/>
        <w:ind w:left="0"/>
        <w:jc w:val="both"/>
      </w:pPr>
      <w:r>
        <w:rPr>
          <w:rFonts w:ascii="Times New Roman"/>
          <w:b w:val="false"/>
          <w:i w:val="false"/>
          <w:color w:val="000000"/>
          <w:sz w:val="28"/>
        </w:rPr>
        <w:t xml:space="preserve">
      </w:t>
      </w:r>
    </w:p>
    <w:bookmarkEnd w:id="521"/>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5" w:id="522"/>
    <w:p>
      <w:pPr>
        <w:spacing w:after="0"/>
        <w:ind w:left="0"/>
        <w:jc w:val="both"/>
      </w:pPr>
      <w:r>
        <w:rPr>
          <w:rFonts w:ascii="Times New Roman"/>
          <w:b w:val="false"/>
          <w:i w:val="false"/>
          <w:color w:val="000000"/>
          <w:sz w:val="28"/>
        </w:rPr>
        <w:t xml:space="preserve">
      </w:t>
      </w:r>
    </w:p>
    <w:bookmarkEnd w:id="522"/>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6"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7" w:id="524"/>
    <w:p>
      <w:pPr>
        <w:spacing w:after="0"/>
        <w:ind w:left="0"/>
        <w:jc w:val="both"/>
      </w:pPr>
      <w:r>
        <w:rPr>
          <w:rFonts w:ascii="Times New Roman"/>
          <w:b w:val="false"/>
          <w:i w:val="false"/>
          <w:color w:val="000000"/>
          <w:sz w:val="28"/>
        </w:rPr>
        <w:t xml:space="preserve">
      </w:t>
      </w:r>
    </w:p>
    <w:bookmarkEnd w:id="524"/>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8" w:id="525"/>
    <w:p>
      <w:pPr>
        <w:spacing w:after="0"/>
        <w:ind w:left="0"/>
        <w:jc w:val="both"/>
      </w:pPr>
      <w:r>
        <w:rPr>
          <w:rFonts w:ascii="Times New Roman"/>
          <w:b w:val="false"/>
          <w:i w:val="false"/>
          <w:color w:val="000000"/>
          <w:sz w:val="28"/>
        </w:rPr>
        <w:t xml:space="preserve">
      </w:t>
      </w:r>
    </w:p>
    <w:bookmarkEnd w:id="525"/>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9" w:id="526"/>
    <w:p>
      <w:pPr>
        <w:spacing w:after="0"/>
        <w:ind w:left="0"/>
        <w:jc w:val="both"/>
      </w:pPr>
      <w:r>
        <w:rPr>
          <w:rFonts w:ascii="Times New Roman"/>
          <w:b w:val="false"/>
          <w:i w:val="false"/>
          <w:color w:val="000000"/>
          <w:sz w:val="28"/>
        </w:rPr>
        <w:t xml:space="preserve">
      </w:t>
      </w:r>
    </w:p>
    <w:bookmarkEnd w:id="526"/>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0"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1" w:id="528"/>
    <w:p>
      <w:pPr>
        <w:spacing w:after="0"/>
        <w:ind w:left="0"/>
        <w:jc w:val="both"/>
      </w:pPr>
      <w:r>
        <w:rPr>
          <w:rFonts w:ascii="Times New Roman"/>
          <w:b w:val="false"/>
          <w:i w:val="false"/>
          <w:color w:val="000000"/>
          <w:sz w:val="28"/>
        </w:rPr>
        <w:t xml:space="preserve">
      </w:t>
      </w:r>
    </w:p>
    <w:bookmarkEnd w:id="528"/>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2" w:id="529"/>
    <w:p>
      <w:pPr>
        <w:spacing w:after="0"/>
        <w:ind w:left="0"/>
        <w:jc w:val="both"/>
      </w:pPr>
      <w:r>
        <w:rPr>
          <w:rFonts w:ascii="Times New Roman"/>
          <w:b w:val="false"/>
          <w:i w:val="false"/>
          <w:color w:val="000000"/>
          <w:sz w:val="28"/>
        </w:rPr>
        <w:t xml:space="preserve">
      </w:t>
      </w:r>
    </w:p>
    <w:bookmarkEnd w:id="529"/>
    <w:p>
      <w:pPr>
        <w:spacing w:after="0"/>
        <w:ind w:left="0"/>
        <w:jc w:val="both"/>
      </w:pPr>
      <w:r>
        <w:drawing>
          <wp:inline distT="0" distB="0" distL="0" distR="0">
            <wp:extent cx="7810500" cy="90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90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3" w:id="530"/>
    <w:p>
      <w:pPr>
        <w:spacing w:after="0"/>
        <w:ind w:left="0"/>
        <w:jc w:val="both"/>
      </w:pPr>
      <w:r>
        <w:rPr>
          <w:rFonts w:ascii="Times New Roman"/>
          <w:b w:val="false"/>
          <w:i w:val="false"/>
          <w:color w:val="000000"/>
          <w:sz w:val="28"/>
        </w:rPr>
        <w:t xml:space="preserve">
      </w:t>
      </w:r>
    </w:p>
    <w:bookmarkEnd w:id="530"/>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4"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224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224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5" w:id="532"/>
    <w:p>
      <w:pPr>
        <w:spacing w:after="0"/>
        <w:ind w:left="0"/>
        <w:jc w:val="both"/>
      </w:pPr>
      <w:r>
        <w:rPr>
          <w:rFonts w:ascii="Times New Roman"/>
          <w:b w:val="false"/>
          <w:i w:val="false"/>
          <w:color w:val="000000"/>
          <w:sz w:val="28"/>
        </w:rPr>
        <w:t xml:space="preserve">
      </w:t>
      </w:r>
    </w:p>
    <w:bookmarkEnd w:id="532"/>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6" w:id="533"/>
    <w:p>
      <w:pPr>
        <w:spacing w:after="0"/>
        <w:ind w:left="0"/>
        <w:jc w:val="both"/>
      </w:pPr>
      <w:r>
        <w:rPr>
          <w:rFonts w:ascii="Times New Roman"/>
          <w:b w:val="false"/>
          <w:i w:val="false"/>
          <w:color w:val="000000"/>
          <w:sz w:val="28"/>
        </w:rPr>
        <w:t xml:space="preserve">
      </w:t>
      </w:r>
    </w:p>
    <w:bookmarkEnd w:id="533"/>
    <w:p>
      <w:pPr>
        <w:spacing w:after="0"/>
        <w:ind w:left="0"/>
        <w:jc w:val="both"/>
      </w:pPr>
      <w:r>
        <w:drawing>
          <wp:inline distT="0" distB="0" distL="0" distR="0">
            <wp:extent cx="7810500" cy="87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87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7" w:id="534"/>
    <w:p>
      <w:pPr>
        <w:spacing w:after="0"/>
        <w:ind w:left="0"/>
        <w:jc w:val="both"/>
      </w:pPr>
      <w:r>
        <w:rPr>
          <w:rFonts w:ascii="Times New Roman"/>
          <w:b w:val="false"/>
          <w:i w:val="false"/>
          <w:color w:val="000000"/>
          <w:sz w:val="28"/>
        </w:rPr>
        <w:t xml:space="preserve">
      </w:t>
      </w:r>
    </w:p>
    <w:bookmarkEnd w:id="534"/>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8"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9" w:id="536"/>
    <w:p>
      <w:pPr>
        <w:spacing w:after="0"/>
        <w:ind w:left="0"/>
        <w:jc w:val="both"/>
      </w:pPr>
      <w:r>
        <w:rPr>
          <w:rFonts w:ascii="Times New Roman"/>
          <w:b w:val="false"/>
          <w:i w:val="false"/>
          <w:color w:val="000000"/>
          <w:sz w:val="28"/>
        </w:rPr>
        <w:t xml:space="preserve">
      </w:t>
      </w:r>
    </w:p>
    <w:bookmarkEnd w:id="536"/>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 w:id="537"/>
    <w:p>
      <w:pPr>
        <w:spacing w:after="0"/>
        <w:ind w:left="0"/>
        <w:jc w:val="both"/>
      </w:pPr>
      <w:r>
        <w:rPr>
          <w:rFonts w:ascii="Times New Roman"/>
          <w:b w:val="false"/>
          <w:i w:val="false"/>
          <w:color w:val="000000"/>
          <w:sz w:val="28"/>
        </w:rPr>
        <w:t xml:space="preserve">
      </w:t>
      </w:r>
    </w:p>
    <w:bookmarkEnd w:id="537"/>
    <w:p>
      <w:pPr>
        <w:spacing w:after="0"/>
        <w:ind w:left="0"/>
        <w:jc w:val="both"/>
      </w:pPr>
      <w:r>
        <w:drawing>
          <wp:inline distT="0" distB="0" distL="0" distR="0">
            <wp:extent cx="7810500" cy="16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16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1" w:id="538"/>
    <w:p>
      <w:pPr>
        <w:spacing w:after="0"/>
        <w:ind w:left="0"/>
        <w:jc w:val="both"/>
      </w:pPr>
      <w:r>
        <w:rPr>
          <w:rFonts w:ascii="Times New Roman"/>
          <w:b w:val="false"/>
          <w:i w:val="false"/>
          <w:color w:val="000000"/>
          <w:sz w:val="28"/>
        </w:rPr>
        <w:t xml:space="preserve">
      </w:t>
      </w:r>
    </w:p>
    <w:bookmarkEnd w:id="538"/>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2"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3" w:id="540"/>
    <w:p>
      <w:pPr>
        <w:spacing w:after="0"/>
        <w:ind w:left="0"/>
        <w:jc w:val="both"/>
      </w:pPr>
      <w:r>
        <w:rPr>
          <w:rFonts w:ascii="Times New Roman"/>
          <w:b w:val="false"/>
          <w:i w:val="false"/>
          <w:color w:val="000000"/>
          <w:sz w:val="28"/>
        </w:rPr>
        <w:t xml:space="preserve">
      </w:t>
      </w:r>
    </w:p>
    <w:bookmarkEnd w:id="540"/>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4" w:id="541"/>
    <w:p>
      <w:pPr>
        <w:spacing w:after="0"/>
        <w:ind w:left="0"/>
        <w:jc w:val="both"/>
      </w:pPr>
      <w:r>
        <w:rPr>
          <w:rFonts w:ascii="Times New Roman"/>
          <w:b w:val="false"/>
          <w:i w:val="false"/>
          <w:color w:val="000000"/>
          <w:sz w:val="28"/>
        </w:rPr>
        <w:t xml:space="preserve">
      </w:t>
      </w:r>
    </w:p>
    <w:bookmarkEnd w:id="541"/>
    <w:p>
      <w:pPr>
        <w:spacing w:after="0"/>
        <w:ind w:left="0"/>
        <w:jc w:val="both"/>
      </w:pPr>
      <w:r>
        <w:drawing>
          <wp:inline distT="0" distB="0" distL="0" distR="0">
            <wp:extent cx="7810500" cy="97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97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5" w:id="542"/>
    <w:p>
      <w:pPr>
        <w:spacing w:after="0"/>
        <w:ind w:left="0"/>
        <w:jc w:val="both"/>
      </w:pPr>
      <w:r>
        <w:rPr>
          <w:rFonts w:ascii="Times New Roman"/>
          <w:b w:val="false"/>
          <w:i w:val="false"/>
          <w:color w:val="000000"/>
          <w:sz w:val="28"/>
        </w:rPr>
        <w:t xml:space="preserve">
      </w:t>
      </w:r>
    </w:p>
    <w:bookmarkEnd w:id="542"/>
    <w:p>
      <w:pPr>
        <w:spacing w:after="0"/>
        <w:ind w:left="0"/>
        <w:jc w:val="both"/>
      </w:pPr>
      <w:r>
        <w:drawing>
          <wp:inline distT="0" distB="0" distL="0" distR="0">
            <wp:extent cx="7810500" cy="252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252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6"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7" w:id="544"/>
    <w:p>
      <w:pPr>
        <w:spacing w:after="0"/>
        <w:ind w:left="0"/>
        <w:jc w:val="both"/>
      </w:pPr>
      <w:r>
        <w:rPr>
          <w:rFonts w:ascii="Times New Roman"/>
          <w:b w:val="false"/>
          <w:i w:val="false"/>
          <w:color w:val="000000"/>
          <w:sz w:val="28"/>
        </w:rPr>
        <w:t xml:space="preserve">
      </w:t>
      </w:r>
    </w:p>
    <w:bookmarkEnd w:id="544"/>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8" w:id="545"/>
    <w:p>
      <w:pPr>
        <w:spacing w:after="0"/>
        <w:ind w:left="0"/>
        <w:jc w:val="both"/>
      </w:pPr>
      <w:r>
        <w:rPr>
          <w:rFonts w:ascii="Times New Roman"/>
          <w:b w:val="false"/>
          <w:i w:val="false"/>
          <w:color w:val="000000"/>
          <w:sz w:val="28"/>
        </w:rPr>
        <w:t xml:space="preserve">
      </w:t>
      </w:r>
    </w:p>
    <w:bookmarkEnd w:id="545"/>
    <w:p>
      <w:pPr>
        <w:spacing w:after="0"/>
        <w:ind w:left="0"/>
        <w:jc w:val="both"/>
      </w:pPr>
      <w:r>
        <w:drawing>
          <wp:inline distT="0" distB="0" distL="0" distR="0">
            <wp:extent cx="78105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9" w:id="546"/>
    <w:p>
      <w:pPr>
        <w:spacing w:after="0"/>
        <w:ind w:left="0"/>
        <w:jc w:val="both"/>
      </w:pPr>
      <w:r>
        <w:rPr>
          <w:rFonts w:ascii="Times New Roman"/>
          <w:b w:val="false"/>
          <w:i w:val="false"/>
          <w:color w:val="000000"/>
          <w:sz w:val="28"/>
        </w:rPr>
        <w:t xml:space="preserve">
      </w:t>
      </w:r>
    </w:p>
    <w:bookmarkEnd w:id="546"/>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0"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293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293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1" w:id="548"/>
    <w:p>
      <w:pPr>
        <w:spacing w:after="0"/>
        <w:ind w:left="0"/>
        <w:jc w:val="both"/>
      </w:pPr>
      <w:r>
        <w:rPr>
          <w:rFonts w:ascii="Times New Roman"/>
          <w:b w:val="false"/>
          <w:i w:val="false"/>
          <w:color w:val="000000"/>
          <w:sz w:val="28"/>
        </w:rPr>
        <w:t xml:space="preserve">
      </w:t>
      </w:r>
    </w:p>
    <w:bookmarkEnd w:id="548"/>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2"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7810500" cy="165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165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3" w:id="550"/>
    <w:p>
      <w:pPr>
        <w:spacing w:after="0"/>
        <w:ind w:left="0"/>
        <w:jc w:val="both"/>
      </w:pPr>
      <w:r>
        <w:rPr>
          <w:rFonts w:ascii="Times New Roman"/>
          <w:b w:val="false"/>
          <w:i w:val="false"/>
          <w:color w:val="000000"/>
          <w:sz w:val="28"/>
        </w:rPr>
        <w:t xml:space="preserve">
      </w:t>
      </w:r>
    </w:p>
    <w:bookmarkEnd w:id="550"/>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4" w:id="551"/>
    <w:p>
      <w:pPr>
        <w:spacing w:after="0"/>
        <w:ind w:left="0"/>
        <w:jc w:val="both"/>
      </w:pPr>
      <w:r>
        <w:rPr>
          <w:rFonts w:ascii="Times New Roman"/>
          <w:b w:val="false"/>
          <w:i w:val="false"/>
          <w:color w:val="000000"/>
          <w:sz w:val="28"/>
        </w:rPr>
        <w:t xml:space="preserve">
      </w:t>
      </w:r>
    </w:p>
    <w:bookmarkEnd w:id="551"/>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5" w:id="552"/>
    <w:p>
      <w:pPr>
        <w:spacing w:after="0"/>
        <w:ind w:left="0"/>
        <w:jc w:val="both"/>
      </w:pPr>
      <w:r>
        <w:rPr>
          <w:rFonts w:ascii="Times New Roman"/>
          <w:b w:val="false"/>
          <w:i w:val="false"/>
          <w:color w:val="000000"/>
          <w:sz w:val="28"/>
        </w:rPr>
        <w:t xml:space="preserve">
      </w:t>
      </w:r>
    </w:p>
    <w:bookmarkEnd w:id="552"/>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6" w:id="553"/>
    <w:p>
      <w:pPr>
        <w:spacing w:after="0"/>
        <w:ind w:left="0"/>
        <w:jc w:val="both"/>
      </w:pPr>
      <w:r>
        <w:rPr>
          <w:rFonts w:ascii="Times New Roman"/>
          <w:b w:val="false"/>
          <w:i w:val="false"/>
          <w:color w:val="000000"/>
          <w:sz w:val="28"/>
        </w:rPr>
        <w:t xml:space="preserve">
      </w:t>
      </w:r>
    </w:p>
    <w:bookmarkEnd w:id="553"/>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7" w:id="554"/>
    <w:p>
      <w:pPr>
        <w:spacing w:after="0"/>
        <w:ind w:left="0"/>
        <w:jc w:val="both"/>
      </w:pPr>
      <w:r>
        <w:rPr>
          <w:rFonts w:ascii="Times New Roman"/>
          <w:b w:val="false"/>
          <w:i w:val="false"/>
          <w:color w:val="000000"/>
          <w:sz w:val="28"/>
        </w:rPr>
        <w:t>
      Ескерту</w:t>
      </w:r>
    </w:p>
    <w:bookmarkEnd w:id="554"/>
    <w:bookmarkStart w:name="z578" w:id="555"/>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555"/>
    <w:bookmarkStart w:name="z579" w:id="556"/>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556"/>
    <w:bookmarkStart w:name="z580" w:id="557"/>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557"/>
    <w:bookmarkStart w:name="z581" w:id="558"/>
    <w:p>
      <w:pPr>
        <w:spacing w:after="0"/>
        <w:ind w:left="0"/>
        <w:jc w:val="both"/>
      </w:pPr>
      <w:r>
        <w:rPr>
          <w:rFonts w:ascii="Times New Roman"/>
          <w:b w:val="false"/>
          <w:i w:val="false"/>
          <w:color w:val="000000"/>
          <w:sz w:val="28"/>
        </w:rPr>
        <w:t>
      Шартты қысқартулар:</w:t>
      </w:r>
    </w:p>
    <w:bookmarkEnd w:id="558"/>
    <w:bookmarkStart w:name="z582" w:id="559"/>
    <w:p>
      <w:pPr>
        <w:spacing w:after="0"/>
        <w:ind w:left="0"/>
        <w:jc w:val="both"/>
      </w:pPr>
      <w:r>
        <w:rPr>
          <w:rFonts w:ascii="Times New Roman"/>
          <w:b w:val="false"/>
          <w:i w:val="false"/>
          <w:color w:val="000000"/>
          <w:sz w:val="28"/>
        </w:rPr>
        <w:t>
      К-Ж-К-көктемгі-жазғы-күзгі</w:t>
      </w:r>
    </w:p>
    <w:bookmarkEnd w:id="559"/>
    <w:bookmarkStart w:name="z583" w:id="560"/>
    <w:p>
      <w:pPr>
        <w:spacing w:after="0"/>
        <w:ind w:left="0"/>
        <w:jc w:val="both"/>
      </w:pPr>
      <w:r>
        <w:rPr>
          <w:rFonts w:ascii="Times New Roman"/>
          <w:b w:val="false"/>
          <w:i w:val="false"/>
          <w:color w:val="000000"/>
          <w:sz w:val="28"/>
        </w:rPr>
        <w:t xml:space="preserve">
      </w:t>
      </w:r>
    </w:p>
    <w:bookmarkEnd w:id="560"/>
    <w:p>
      <w:pPr>
        <w:spacing w:after="0"/>
        <w:ind w:left="0"/>
        <w:jc w:val="both"/>
      </w:pPr>
      <w:r>
        <w:drawing>
          <wp:inline distT="0" distB="0" distL="0" distR="0">
            <wp:extent cx="78105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4" w:id="561"/>
    <w:p>
      <w:pPr>
        <w:spacing w:after="0"/>
        <w:ind w:left="0"/>
        <w:jc w:val="both"/>
      </w:pPr>
      <w:r>
        <w:rPr>
          <w:rFonts w:ascii="Times New Roman"/>
          <w:b w:val="false"/>
          <w:i w:val="false"/>
          <w:color w:val="000000"/>
          <w:sz w:val="28"/>
        </w:rPr>
        <w:t xml:space="preserve">
      </w:t>
      </w:r>
    </w:p>
    <w:bookmarkEnd w:id="561"/>
    <w:p>
      <w:pPr>
        <w:spacing w:after="0"/>
        <w:ind w:left="0"/>
        <w:jc w:val="both"/>
      </w:pP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287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5" w:id="562"/>
    <w:p>
      <w:pPr>
        <w:spacing w:after="0"/>
        <w:ind w:left="0"/>
        <w:jc w:val="both"/>
      </w:pPr>
      <w:r>
        <w:rPr>
          <w:rFonts w:ascii="Times New Roman"/>
          <w:b w:val="false"/>
          <w:i w:val="false"/>
          <w:color w:val="000000"/>
          <w:sz w:val="28"/>
        </w:rPr>
        <w:t xml:space="preserve">
      </w:t>
      </w:r>
    </w:p>
    <w:bookmarkEnd w:id="562"/>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6"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7"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 w:id="565"/>
    <w:p>
      <w:pPr>
        <w:spacing w:after="0"/>
        <w:ind w:left="0"/>
        <w:jc w:val="both"/>
      </w:pPr>
      <w:r>
        <w:rPr>
          <w:rFonts w:ascii="Times New Roman"/>
          <w:b w:val="false"/>
          <w:i w:val="false"/>
          <w:color w:val="000000"/>
          <w:sz w:val="28"/>
        </w:rPr>
        <w:t xml:space="preserve">
      </w:t>
      </w:r>
    </w:p>
    <w:bookmarkEnd w:id="565"/>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9"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0" w:id="567"/>
    <w:p>
      <w:pPr>
        <w:spacing w:after="0"/>
        <w:ind w:left="0"/>
        <w:jc w:val="both"/>
      </w:pPr>
      <w:r>
        <w:rPr>
          <w:rFonts w:ascii="Times New Roman"/>
          <w:b w:val="false"/>
          <w:i w:val="false"/>
          <w:color w:val="000000"/>
          <w:sz w:val="28"/>
        </w:rPr>
        <w:t xml:space="preserve">
      </w:t>
      </w:r>
    </w:p>
    <w:bookmarkEnd w:id="567"/>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1"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2" w:id="569"/>
    <w:p>
      <w:pPr>
        <w:spacing w:after="0"/>
        <w:ind w:left="0"/>
        <w:jc w:val="both"/>
      </w:pPr>
      <w:r>
        <w:rPr>
          <w:rFonts w:ascii="Times New Roman"/>
          <w:b w:val="false"/>
          <w:i w:val="false"/>
          <w:color w:val="000000"/>
          <w:sz w:val="28"/>
        </w:rPr>
        <w:t xml:space="preserve">
      </w:t>
      </w:r>
    </w:p>
    <w:bookmarkEnd w:id="569"/>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3" w:id="570"/>
    <w:p>
      <w:pPr>
        <w:spacing w:after="0"/>
        <w:ind w:left="0"/>
        <w:jc w:val="both"/>
      </w:pPr>
      <w:r>
        <w:rPr>
          <w:rFonts w:ascii="Times New Roman"/>
          <w:b w:val="false"/>
          <w:i w:val="false"/>
          <w:color w:val="000000"/>
          <w:sz w:val="28"/>
        </w:rPr>
        <w:t xml:space="preserve">
      </w:t>
      </w:r>
    </w:p>
    <w:bookmarkEnd w:id="57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4"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5"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6" w:id="573"/>
    <w:p>
      <w:pPr>
        <w:spacing w:after="0"/>
        <w:ind w:left="0"/>
        <w:jc w:val="both"/>
      </w:pPr>
      <w:r>
        <w:rPr>
          <w:rFonts w:ascii="Times New Roman"/>
          <w:b w:val="false"/>
          <w:i w:val="false"/>
          <w:color w:val="000000"/>
          <w:sz w:val="28"/>
        </w:rPr>
        <w:t xml:space="preserve">
      </w:t>
      </w:r>
    </w:p>
    <w:bookmarkEnd w:id="573"/>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7" w:id="574"/>
    <w:p>
      <w:pPr>
        <w:spacing w:after="0"/>
        <w:ind w:left="0"/>
        <w:jc w:val="both"/>
      </w:pPr>
      <w:r>
        <w:rPr>
          <w:rFonts w:ascii="Times New Roman"/>
          <w:b w:val="false"/>
          <w:i w:val="false"/>
          <w:color w:val="000000"/>
          <w:sz w:val="28"/>
        </w:rPr>
        <w:t xml:space="preserve">
      </w:t>
      </w:r>
    </w:p>
    <w:bookmarkEnd w:id="574"/>
    <w:p>
      <w:pPr>
        <w:spacing w:after="0"/>
        <w:ind w:left="0"/>
        <w:jc w:val="both"/>
      </w:pPr>
      <w:r>
        <w:drawing>
          <wp:inline distT="0" distB="0" distL="0" distR="0">
            <wp:extent cx="7810500" cy="118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118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8" w:id="575"/>
    <w:p>
      <w:pPr>
        <w:spacing w:after="0"/>
        <w:ind w:left="0"/>
        <w:jc w:val="both"/>
      </w:pPr>
      <w:r>
        <w:rPr>
          <w:rFonts w:ascii="Times New Roman"/>
          <w:b w:val="false"/>
          <w:i w:val="false"/>
          <w:color w:val="000000"/>
          <w:sz w:val="28"/>
        </w:rPr>
        <w:t xml:space="preserve">
      </w:t>
      </w:r>
    </w:p>
    <w:bookmarkEnd w:id="575"/>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9"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0" w:id="577"/>
    <w:p>
      <w:pPr>
        <w:spacing w:after="0"/>
        <w:ind w:left="0"/>
        <w:jc w:val="both"/>
      </w:pPr>
      <w:r>
        <w:rPr>
          <w:rFonts w:ascii="Times New Roman"/>
          <w:b w:val="false"/>
          <w:i w:val="false"/>
          <w:color w:val="000000"/>
          <w:sz w:val="28"/>
        </w:rPr>
        <w:t>
      Ескерту</w:t>
      </w:r>
    </w:p>
    <w:bookmarkEnd w:id="577"/>
    <w:bookmarkStart w:name="z601" w:id="578"/>
    <w:p>
      <w:pPr>
        <w:spacing w:after="0"/>
        <w:ind w:left="0"/>
        <w:jc w:val="both"/>
      </w:pPr>
      <w:r>
        <w:rPr>
          <w:rFonts w:ascii="Times New Roman"/>
          <w:b w:val="false"/>
          <w:i w:val="false"/>
          <w:color w:val="000000"/>
          <w:sz w:val="28"/>
        </w:rPr>
        <w:t>
      Контурлық ведомосте картада бөлінген барлық жем-шөп және басқа жерлердің контурлары сипатталған. Табиғи жем-шөп түрлерінің атауларында басым өсімдік бірінші орында. Бір маусымда немесе одан да көп мал жемейтін өсімдіктер өнімділік есебінен алынып тасталады.</w:t>
      </w:r>
    </w:p>
    <w:bookmarkEnd w:id="578"/>
    <w:bookmarkStart w:name="z602" w:id="579"/>
    <w:p>
      <w:pPr>
        <w:spacing w:after="0"/>
        <w:ind w:left="0"/>
        <w:jc w:val="both"/>
      </w:pPr>
      <w:r>
        <w:rPr>
          <w:rFonts w:ascii="Times New Roman"/>
          <w:b w:val="false"/>
          <w:i w:val="false"/>
          <w:color w:val="000000"/>
          <w:sz w:val="28"/>
        </w:rPr>
        <w:t>
      Жайылымдарды маусымдық пайдалану бойынша ұсыныстар ботаникалық құрамы мен осы маусымда өсімдіктердің жануарлармен қоректенуін ескере отырып берілген. Көп маусымдық ұсыныс (көктемгі-жазғы - күзгі – КЖК) жайылымның осы маусымдардың кез келгенінде (бір немесе екі) пайдалануға жарамды екенін білдіреді.</w:t>
      </w:r>
    </w:p>
    <w:bookmarkEnd w:id="579"/>
    <w:bookmarkStart w:name="z603" w:id="580"/>
    <w:p>
      <w:pPr>
        <w:spacing w:after="0"/>
        <w:ind w:left="0"/>
        <w:jc w:val="both"/>
      </w:pPr>
      <w:r>
        <w:rPr>
          <w:rFonts w:ascii="Times New Roman"/>
          <w:b w:val="false"/>
          <w:i w:val="false"/>
          <w:color w:val="000000"/>
          <w:sz w:val="28"/>
        </w:rPr>
        <w:t>
      Контурдағы әр түрге, кіші түрге, айырмашылыққа немесе модификацияға арналған өнімділік ц/га құрғақ массада, ц/га жем бірлігінде және сіңімді ақуыздың кг/га-да көрсетілген. Азық ұсынылған маусымға арналған.</w:t>
      </w:r>
    </w:p>
    <w:bookmarkEnd w:id="580"/>
    <w:bookmarkStart w:name="z604" w:id="581"/>
    <w:p>
      <w:pPr>
        <w:spacing w:after="0"/>
        <w:ind w:left="0"/>
        <w:jc w:val="both"/>
      </w:pPr>
      <w:r>
        <w:rPr>
          <w:rFonts w:ascii="Times New Roman"/>
          <w:b w:val="false"/>
          <w:i w:val="false"/>
          <w:color w:val="000000"/>
          <w:sz w:val="28"/>
        </w:rPr>
        <w:t>
      Шартты қысқартулар:</w:t>
      </w:r>
    </w:p>
    <w:bookmarkEnd w:id="581"/>
    <w:bookmarkStart w:name="z605" w:id="582"/>
    <w:p>
      <w:pPr>
        <w:spacing w:after="0"/>
        <w:ind w:left="0"/>
        <w:jc w:val="both"/>
      </w:pPr>
      <w:r>
        <w:rPr>
          <w:rFonts w:ascii="Times New Roman"/>
          <w:b w:val="false"/>
          <w:i w:val="false"/>
          <w:color w:val="000000"/>
          <w:sz w:val="28"/>
        </w:rPr>
        <w:t>
      К-Ж-К-көктемгі-жазғы-күзгі</w:t>
      </w:r>
    </w:p>
    <w:bookmarkEnd w:id="582"/>
    <w:bookmarkStart w:name="z606" w:id="583"/>
    <w:p>
      <w:pPr>
        <w:spacing w:after="0"/>
        <w:ind w:left="0"/>
        <w:jc w:val="both"/>
      </w:pPr>
      <w:r>
        <w:rPr>
          <w:rFonts w:ascii="Times New Roman"/>
          <w:b w:val="false"/>
          <w:i w:val="false"/>
          <w:color w:val="000000"/>
          <w:sz w:val="28"/>
        </w:rPr>
        <w:t>
      т.ж. - түбегейлі жақсарту</w:t>
      </w:r>
    </w:p>
    <w:bookmarkEnd w:id="583"/>
    <w:bookmarkStart w:name="z607" w:id="584"/>
    <w:p>
      <w:pPr>
        <w:spacing w:after="0"/>
        <w:ind w:left="0"/>
        <w:jc w:val="both"/>
      </w:pPr>
      <w:r>
        <w:rPr>
          <w:rFonts w:ascii="Times New Roman"/>
          <w:b w:val="false"/>
          <w:i w:val="false"/>
          <w:color w:val="000000"/>
          <w:sz w:val="28"/>
        </w:rPr>
        <w:t xml:space="preserve">
      </w:t>
      </w:r>
    </w:p>
    <w:bookmarkEnd w:id="584"/>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8"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9" w:id="586"/>
    <w:p>
      <w:pPr>
        <w:spacing w:after="0"/>
        <w:ind w:left="0"/>
        <w:jc w:val="both"/>
      </w:pPr>
      <w:r>
        <w:rPr>
          <w:rFonts w:ascii="Times New Roman"/>
          <w:b w:val="false"/>
          <w:i w:val="false"/>
          <w:color w:val="000000"/>
          <w:sz w:val="28"/>
        </w:rPr>
        <w:t xml:space="preserve">
      </w:t>
      </w:r>
    </w:p>
    <w:bookmarkEnd w:id="586"/>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0"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1" w:id="588"/>
    <w:p>
      <w:pPr>
        <w:spacing w:after="0"/>
        <w:ind w:left="0"/>
        <w:jc w:val="both"/>
      </w:pPr>
      <w:r>
        <w:rPr>
          <w:rFonts w:ascii="Times New Roman"/>
          <w:b w:val="false"/>
          <w:i w:val="false"/>
          <w:color w:val="000000"/>
          <w:sz w:val="28"/>
        </w:rPr>
        <w:t xml:space="preserve">
      </w:t>
      </w:r>
    </w:p>
    <w:bookmarkEnd w:id="588"/>
    <w:p>
      <w:pPr>
        <w:spacing w:after="0"/>
        <w:ind w:left="0"/>
        <w:jc w:val="both"/>
      </w:pPr>
      <w:r>
        <w:drawing>
          <wp:inline distT="0" distB="0" distL="0" distR="0">
            <wp:extent cx="7810500" cy="149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7810500" cy="149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2"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195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7810500" cy="195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3" w:id="590"/>
    <w:p>
      <w:pPr>
        <w:spacing w:after="0"/>
        <w:ind w:left="0"/>
        <w:jc w:val="both"/>
      </w:pPr>
      <w:r>
        <w:rPr>
          <w:rFonts w:ascii="Times New Roman"/>
          <w:b w:val="false"/>
          <w:i w:val="false"/>
          <w:color w:val="000000"/>
          <w:sz w:val="28"/>
        </w:rPr>
        <w:t xml:space="preserve">
      </w:t>
      </w:r>
    </w:p>
    <w:bookmarkEnd w:id="590"/>
    <w:p>
      <w:pPr>
        <w:spacing w:after="0"/>
        <w:ind w:left="0"/>
        <w:jc w:val="both"/>
      </w:pPr>
      <w:r>
        <w:drawing>
          <wp:inline distT="0" distB="0" distL="0" distR="0">
            <wp:extent cx="7810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810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4"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5" w:id="592"/>
    <w:p>
      <w:pPr>
        <w:spacing w:after="0"/>
        <w:ind w:left="0"/>
        <w:jc w:val="both"/>
      </w:pPr>
      <w:r>
        <w:rPr>
          <w:rFonts w:ascii="Times New Roman"/>
          <w:b w:val="false"/>
          <w:i w:val="false"/>
          <w:color w:val="000000"/>
          <w:sz w:val="28"/>
        </w:rPr>
        <w:t xml:space="preserve">
      </w:t>
      </w:r>
    </w:p>
    <w:bookmarkEnd w:id="592"/>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6"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7" w:id="594"/>
    <w:p>
      <w:pPr>
        <w:spacing w:after="0"/>
        <w:ind w:left="0"/>
        <w:jc w:val="both"/>
      </w:pPr>
      <w:r>
        <w:rPr>
          <w:rFonts w:ascii="Times New Roman"/>
          <w:b w:val="false"/>
          <w:i w:val="false"/>
          <w:color w:val="000000"/>
          <w:sz w:val="28"/>
        </w:rPr>
        <w:t xml:space="preserve">
      </w:t>
      </w:r>
    </w:p>
    <w:bookmarkEnd w:id="594"/>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8"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78105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9" w:id="596"/>
    <w:p>
      <w:pPr>
        <w:spacing w:after="0"/>
        <w:ind w:left="0"/>
        <w:jc w:val="both"/>
      </w:pPr>
      <w:r>
        <w:rPr>
          <w:rFonts w:ascii="Times New Roman"/>
          <w:b w:val="false"/>
          <w:i w:val="false"/>
          <w:color w:val="000000"/>
          <w:sz w:val="28"/>
        </w:rPr>
        <w:t xml:space="preserve">
      </w:t>
      </w:r>
    </w:p>
    <w:bookmarkEnd w:id="596"/>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0"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1" w:id="598"/>
    <w:p>
      <w:pPr>
        <w:spacing w:after="0"/>
        <w:ind w:left="0"/>
        <w:jc w:val="both"/>
      </w:pPr>
      <w:r>
        <w:rPr>
          <w:rFonts w:ascii="Times New Roman"/>
          <w:b w:val="false"/>
          <w:i w:val="false"/>
          <w:color w:val="000000"/>
          <w:sz w:val="28"/>
        </w:rPr>
        <w:t xml:space="preserve">
      </w:t>
      </w:r>
    </w:p>
    <w:bookmarkEnd w:id="598"/>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2" w:id="599"/>
    <w:p>
      <w:pPr>
        <w:spacing w:after="0"/>
        <w:ind w:left="0"/>
        <w:jc w:val="both"/>
      </w:pPr>
      <w:r>
        <w:rPr>
          <w:rFonts w:ascii="Times New Roman"/>
          <w:b w:val="false"/>
          <w:i w:val="false"/>
          <w:color w:val="000000"/>
          <w:sz w:val="28"/>
        </w:rPr>
        <w:t xml:space="preserve">
      </w:t>
      </w:r>
    </w:p>
    <w:bookmarkEnd w:id="599"/>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3" w:id="600"/>
    <w:p>
      <w:pPr>
        <w:spacing w:after="0"/>
        <w:ind w:left="0"/>
        <w:jc w:val="both"/>
      </w:pPr>
      <w:r>
        <w:rPr>
          <w:rFonts w:ascii="Times New Roman"/>
          <w:b w:val="false"/>
          <w:i w:val="false"/>
          <w:color w:val="000000"/>
          <w:sz w:val="28"/>
        </w:rPr>
        <w:t xml:space="preserve">
      </w:t>
      </w:r>
    </w:p>
    <w:bookmarkEnd w:id="600"/>
    <w:p>
      <w:pPr>
        <w:spacing w:after="0"/>
        <w:ind w:left="0"/>
        <w:jc w:val="both"/>
      </w:pPr>
      <w:r>
        <w:drawing>
          <wp:inline distT="0" distB="0" distL="0" distR="0">
            <wp:extent cx="7810500" cy="88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88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4"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5" w:id="602"/>
    <w:p>
      <w:pPr>
        <w:spacing w:after="0"/>
        <w:ind w:left="0"/>
        <w:jc w:val="both"/>
      </w:pPr>
      <w:r>
        <w:rPr>
          <w:rFonts w:ascii="Times New Roman"/>
          <w:b w:val="false"/>
          <w:i w:val="false"/>
          <w:color w:val="000000"/>
          <w:sz w:val="28"/>
        </w:rPr>
        <w:t xml:space="preserve">
      </w:t>
      </w:r>
    </w:p>
    <w:bookmarkEnd w:id="602"/>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6" w:id="603"/>
    <w:p>
      <w:pPr>
        <w:spacing w:after="0"/>
        <w:ind w:left="0"/>
        <w:jc w:val="both"/>
      </w:pPr>
      <w:r>
        <w:rPr>
          <w:rFonts w:ascii="Times New Roman"/>
          <w:b w:val="false"/>
          <w:i w:val="false"/>
          <w:color w:val="000000"/>
          <w:sz w:val="28"/>
        </w:rPr>
        <w:t xml:space="preserve">
      </w:t>
      </w:r>
    </w:p>
    <w:bookmarkEnd w:id="603"/>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7"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8"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9" w:id="606"/>
    <w:p>
      <w:pPr>
        <w:spacing w:after="0"/>
        <w:ind w:left="0"/>
        <w:jc w:val="both"/>
      </w:pPr>
      <w:r>
        <w:rPr>
          <w:rFonts w:ascii="Times New Roman"/>
          <w:b w:val="false"/>
          <w:i w:val="false"/>
          <w:color w:val="000000"/>
          <w:sz w:val="28"/>
        </w:rPr>
        <w:t xml:space="preserve">
      </w:t>
      </w:r>
    </w:p>
    <w:bookmarkEnd w:id="606"/>
    <w:p>
      <w:pPr>
        <w:spacing w:after="0"/>
        <w:ind w:left="0"/>
        <w:jc w:val="both"/>
      </w:pPr>
      <w:r>
        <w:drawing>
          <wp:inline distT="0" distB="0" distL="0" distR="0">
            <wp:extent cx="78105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0" w:id="607"/>
    <w:p>
      <w:pPr>
        <w:spacing w:after="0"/>
        <w:ind w:left="0"/>
        <w:jc w:val="both"/>
      </w:pPr>
      <w:r>
        <w:rPr>
          <w:rFonts w:ascii="Times New Roman"/>
          <w:b w:val="false"/>
          <w:i w:val="false"/>
          <w:color w:val="000000"/>
          <w:sz w:val="28"/>
        </w:rPr>
        <w:t xml:space="preserve">
      </w:t>
      </w:r>
    </w:p>
    <w:bookmarkEnd w:id="607"/>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1" w:id="608"/>
    <w:p>
      <w:pPr>
        <w:spacing w:after="0"/>
        <w:ind w:left="0"/>
        <w:jc w:val="both"/>
      </w:pPr>
      <w:r>
        <w:rPr>
          <w:rFonts w:ascii="Times New Roman"/>
          <w:b w:val="false"/>
          <w:i w:val="false"/>
          <w:color w:val="000000"/>
          <w:sz w:val="28"/>
        </w:rPr>
        <w:t xml:space="preserve">
      </w:t>
      </w:r>
    </w:p>
    <w:bookmarkEnd w:id="608"/>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2"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3" w:id="610"/>
    <w:p>
      <w:pPr>
        <w:spacing w:after="0"/>
        <w:ind w:left="0"/>
        <w:jc w:val="both"/>
      </w:pPr>
      <w:r>
        <w:rPr>
          <w:rFonts w:ascii="Times New Roman"/>
          <w:b w:val="false"/>
          <w:i w:val="false"/>
          <w:color w:val="000000"/>
          <w:sz w:val="28"/>
        </w:rPr>
        <w:t xml:space="preserve">
      </w:t>
      </w:r>
    </w:p>
    <w:bookmarkEnd w:id="610"/>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4"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5" w:id="612"/>
    <w:p>
      <w:pPr>
        <w:spacing w:after="0"/>
        <w:ind w:left="0"/>
        <w:jc w:val="both"/>
      </w:pPr>
      <w:r>
        <w:rPr>
          <w:rFonts w:ascii="Times New Roman"/>
          <w:b w:val="false"/>
          <w:i w:val="false"/>
          <w:color w:val="000000"/>
          <w:sz w:val="28"/>
        </w:rPr>
        <w:t xml:space="preserve">
      </w:t>
      </w:r>
    </w:p>
    <w:bookmarkEnd w:id="612"/>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78105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7"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78105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8" w:id="615"/>
    <w:p>
      <w:pPr>
        <w:spacing w:after="0"/>
        <w:ind w:left="0"/>
        <w:jc w:val="both"/>
      </w:pPr>
      <w:r>
        <w:rPr>
          <w:rFonts w:ascii="Times New Roman"/>
          <w:b w:val="false"/>
          <w:i w:val="false"/>
          <w:color w:val="000000"/>
          <w:sz w:val="28"/>
        </w:rPr>
        <w:t xml:space="preserve">
      </w:t>
      </w:r>
    </w:p>
    <w:bookmarkEnd w:id="615"/>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9" w:id="616"/>
    <w:p>
      <w:pPr>
        <w:spacing w:after="0"/>
        <w:ind w:left="0"/>
        <w:jc w:val="both"/>
      </w:pPr>
      <w:r>
        <w:rPr>
          <w:rFonts w:ascii="Times New Roman"/>
          <w:b w:val="false"/>
          <w:i w:val="false"/>
          <w:color w:val="000000"/>
          <w:sz w:val="28"/>
        </w:rPr>
        <w:t xml:space="preserve">
      </w:t>
      </w:r>
    </w:p>
    <w:bookmarkEnd w:id="616"/>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0"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1" w:id="618"/>
    <w:p>
      <w:pPr>
        <w:spacing w:after="0"/>
        <w:ind w:left="0"/>
        <w:jc w:val="both"/>
      </w:pPr>
      <w:r>
        <w:rPr>
          <w:rFonts w:ascii="Times New Roman"/>
          <w:b w:val="false"/>
          <w:i w:val="false"/>
          <w:color w:val="000000"/>
          <w:sz w:val="28"/>
        </w:rPr>
        <w:t xml:space="preserve">
      </w:t>
      </w:r>
    </w:p>
    <w:bookmarkEnd w:id="618"/>
    <w:p>
      <w:pPr>
        <w:spacing w:after="0"/>
        <w:ind w:left="0"/>
        <w:jc w:val="both"/>
      </w:pPr>
      <w:r>
        <w:drawing>
          <wp:inline distT="0" distB="0" distL="0" distR="0">
            <wp:extent cx="78105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78105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2" w:id="619"/>
    <w:p>
      <w:pPr>
        <w:spacing w:after="0"/>
        <w:ind w:left="0"/>
        <w:jc w:val="both"/>
      </w:pPr>
      <w:r>
        <w:rPr>
          <w:rFonts w:ascii="Times New Roman"/>
          <w:b w:val="false"/>
          <w:i w:val="false"/>
          <w:color w:val="000000"/>
          <w:sz w:val="28"/>
        </w:rPr>
        <w:t xml:space="preserve">
      </w:t>
      </w:r>
    </w:p>
    <w:bookmarkEnd w:id="619"/>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3" w:id="620"/>
    <w:p>
      <w:pPr>
        <w:spacing w:after="0"/>
        <w:ind w:left="0"/>
        <w:jc w:val="both"/>
      </w:pPr>
      <w:r>
        <w:rPr>
          <w:rFonts w:ascii="Times New Roman"/>
          <w:b w:val="false"/>
          <w:i w:val="false"/>
          <w:color w:val="000000"/>
          <w:sz w:val="28"/>
        </w:rPr>
        <w:t xml:space="preserve">
      </w:t>
      </w:r>
    </w:p>
    <w:bookmarkEnd w:id="620"/>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4"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5" w:id="622"/>
    <w:p>
      <w:pPr>
        <w:spacing w:after="0"/>
        <w:ind w:left="0"/>
        <w:jc w:val="both"/>
      </w:pPr>
      <w:r>
        <w:rPr>
          <w:rFonts w:ascii="Times New Roman"/>
          <w:b w:val="false"/>
          <w:i w:val="false"/>
          <w:color w:val="000000"/>
          <w:sz w:val="28"/>
        </w:rPr>
        <w:t xml:space="preserve">
      </w:t>
      </w:r>
    </w:p>
    <w:bookmarkEnd w:id="622"/>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6"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78105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7" w:id="624"/>
    <w:p>
      <w:pPr>
        <w:spacing w:after="0"/>
        <w:ind w:left="0"/>
        <w:jc w:val="both"/>
      </w:pPr>
      <w:r>
        <w:rPr>
          <w:rFonts w:ascii="Times New Roman"/>
          <w:b w:val="false"/>
          <w:i w:val="false"/>
          <w:color w:val="000000"/>
          <w:sz w:val="28"/>
        </w:rPr>
        <w:t xml:space="preserve">
      </w:t>
      </w:r>
    </w:p>
    <w:bookmarkEnd w:id="624"/>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8105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3-қосымша</w:t>
            </w:r>
          </w:p>
        </w:tc>
      </w:tr>
    </w:tbl>
    <w:bookmarkStart w:name="z649" w:id="625"/>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айдауға арналған сервитуттар туралы мәліметтер</w:t>
      </w:r>
    </w:p>
    <w:bookmarkEnd w:id="6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Пайдаланудағы жайылым инфрақұрылымы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(қайта жаңғыртуды) қажет ететін жайылым инфрақұрылымы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құрылыстары(ұңғымалар, құбырлы және шахталық құдықтар, қазандар)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айдау трассалары, мал тоқтайтын суару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тоғытатын ыдыстар, қора-жайлар мен қоршалған орындар, жайылым қоршаулары, шарбақтар (соның ішінде электр қоршаулар), ауыл шаруашылығы жануарларын айдап-бөліп жаюға арналған загондар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өңдеуге арналған бөліністер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құрылыстар мен объектілер, жаңартылатын және баламалы энергия көздерін пайдалану жөніндегі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тіршілікті қамтамасыз етудің басқа түрлері, персоналдың маусымдық тұруына арналған құрылыстар және жайылымдарды күтіп-ұстауға және пайдалануға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4-қосымша</w:t>
            </w:r>
          </w:p>
        </w:tc>
      </w:tr>
    </w:tbl>
    <w:bookmarkStart w:name="z651" w:id="626"/>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bookmarkEnd w:id="6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 бойынша кенттің, ауылдың, ауылдық округтің коды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түрі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 / иесінің жеке сәйкестендіру нөмірі</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тегі, аты, әкесінің аты (бар болса) немесе заңды тұлғалардың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790110302641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Акажанов Ринат Гайнулович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670216400198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Алексеева Людмила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640203020198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Астамбаев Бауыржан Кабдугалиевич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620505301354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Барсуков Иван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881226351424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Белкин Павел Константинович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930901350701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Борзенко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660915302225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Букатов Еримкан Алтынбекович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670801300312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Бухряков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730309300418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Вепров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860722401137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Деникина Анна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650105401307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Жастабанова Алия Сеитовна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920915351166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Азат Серикболулы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591120300046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Серикбол Касенович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790118300788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Заруднев Николай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380127300771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Затеев Владимир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630101409674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Исаева Жанат Акимжановна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711124303059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Кабдобаев Айбек Нуролдинович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620925301501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 Михайл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540003278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"Зырян Орман шаруашылығы" КММ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811211401945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Колмакова Анна Евгеньевна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620201303551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Колосов Александр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107550813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Колосов Илья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810218302318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Колосов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690916301208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Круглов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750124401526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Круглова Надежда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681212402395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Кузнецова Людмила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791111303073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Куксегенов Жанат Балагазыевич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830128400045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710311303152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Ларионов Игорь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951110350381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Байжан Ермекович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661016302082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Мордасов Павел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580509401318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Мухамадиева Каламкас Ауталиповна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831128300488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Немченко Сергей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900423400153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Нургалиева Оксана Юрьевна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930805450766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Нурсолтанова Айгерим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831216302264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Печенигин Александр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780927402360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Рассохина Елена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440223300915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 Иван Никифорович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651115301853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Кайрат Назимбекович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880513300506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О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80140014562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"Естаулет"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741219400985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Хорошевская Елена Валентиновна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Малеевка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671126400280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Шабанова Елена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Ново-Калиновск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190240017880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"ЕрНур-Алтай"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Ново-Калиновск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610521301672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Нуржан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Ново-Калиновск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820422303015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Камажанов Ерхат Болатович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Ново-Калиновск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720311301366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Камалиев Акылжан Биахметович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Богатырево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520703301434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Качесов Василий Власович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Богатырево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530310301717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"Маусумбаев КК"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Богатырево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550506301072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Тлеухан Туркестанович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850323402623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530716401463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Бердюгина Анна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841122301108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Иван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630813302790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Богатырев Александр Евстафьевич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770705301476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Боргебенов Руслан Муратханович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921021350759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Боргебенов Алексей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850823301465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Александр Иванови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600217301658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Владимир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620205302456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Иван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840726301614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Сергей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540512401575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Быкова Надежда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860102300072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Вахрушев Александр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530506300186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Вахрушев Василий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811006302060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Вахрушев Вечяслав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841021301604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Вахрушев Иван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870914300326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Вахрушев Михайл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751210302185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 Андрей Валерьевич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511128301162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 Валерий Борисевич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670914401160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Игнашина Светлана геннадьев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731204300291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910910350559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Красков Вадим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880812300958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Красков Иван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451127300432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Кыркымбасов Александр Тюкпаевич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600824401397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Валентина Афанасьевна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850323402623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Елена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90072230019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Лаптьев Дмитрий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710311303152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Ларионов Игорь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670628302148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Мамонтов Александр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650101410176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Мякушева Валентина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810909302354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Осипов Андрей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750116301649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Плужников Алексей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630112403279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Плындина Светлана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530627300435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Сергей Фатеевич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20711550941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Фатей Яковлевич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770629499024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Попова Капитолина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920327450376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Прокаева Ольга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760917302663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Сердцев Владимир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771125300824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Сердцев Иван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770430301729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Сибиряков Сергей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760122402192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Сибирякова Наталья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780123303609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 Евгений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701224300909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 Ромакн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560911401042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Сидорова Надежда Степановна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650317300315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Сильков Владимир Генадьевич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680320300456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Сильков Николай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561018301956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Сосновский Виктор Климентьевич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841224300838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Сосновский Владимир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801113300252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Сосновский Владимир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771115302717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Сосновский Вячеслав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930740000167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"Марал-Сервис"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930831450609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Томилова Надежда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700117401324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Томилова Татьяна Алексеевна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650117301039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Тохтаров Болат Какрымгазынович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900212351540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Ушпаев Роман Токтарович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680704300453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Филиппов Роман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Быково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640711300880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Шимолин Олег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591111301818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Амасев Владимир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910905450469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Амасева Олеся Валерьевна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631110402728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Анфилофьева Любовь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880303302749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Руслан Пазылович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640502402222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Бердюгина Ирина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830517301289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Гончаров Василий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761129300963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Дятчин Владимир Германович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690119402160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Жексембаева Галия Мукаметкалиевна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770420302504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Живилов Александр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790118300788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Заруднев Николай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380127300771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Затеев Владимир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570307402663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Кондакова Валентина Яковлевна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750124401526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Круглова Надежда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710816300728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Ларионов Николай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750726400287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Москвичева Евнения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610509301348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Мынбаев Бекболат Асылбекович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600410301835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Надырбаев Каликан Калиаскарович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860625400716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Немченко Мария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810223300270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Немченко Петр Георгевич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891016400238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Немченко Людмила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570919400901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Пантелеева Елизовета Леонидовна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740216302807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Пермяков Игорь Георгиевич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670220302536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Сандыбаев Ерлан Ануарбекович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630106302271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Маратхан Алибекулы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770527300490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Строкатов Владимир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830223300293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 Валентин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521028401256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Томилова Татьяна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630829301442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Черепанов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861116301832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Черепанов Максим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Путинцево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850913302869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Черепанов Павел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Ландман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820118451450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Швед Татьяна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634839600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Малеевка а/о, Ландман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620105404138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Швед Татьяна Тимофеевна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850214301385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701225401037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Cидорина Ольга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521112401232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Абакумова Галина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610917301566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Манарбек Мубаракович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860725400761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Абдығали Юлия Казизовна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760916302856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Абильканов Жуслан Болатханович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960118351687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Адамбеков Адиль Бердибекович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550120401704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Азамбаева Батима Садвакасовна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540925301613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Акулов Александр Дмитриевич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750217301767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Анисимов Андрей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720407301774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Айдар Даулетканович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590322300110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Жомартхан Байшокович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640410302484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Байдалин Бактжан Ауташевич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700525301227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Байжуминов Бердибек Адамбекович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600115303828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Баймурзинов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690109300450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Бактияров Ержан Алпысович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720204402021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Балабанченко Валентина Степановна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750320302547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Балгабаев Канат Оралбекович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511001300748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Балгазин Омар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730128302718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Баталов Заурбек Асерханович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850828402912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 Алексей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861013400464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Бердюгина Кристина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760619400366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Бирюкова Надежда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890103301488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Евгений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840514301661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Петр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880713402149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Богомаз Ирина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470603300956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Богомолов Николай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730804350623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Божек Кастер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820518401537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Булатова Любовь Станиславовна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760923301628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Бушнев Сергей Леонидович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970405350821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Войников Игорь Кириллович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940629450593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Войникова Айгуль Маускызы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941114451079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Голянкина Анастасия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820830401444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Гуськова Олеся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750502400853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Дайчман Наталья Батановна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640418302527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Далабаев Куат Улмергенович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580209302061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Деменин Сергей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890907300916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Дюсенбин Аслан Нурбекович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570414401766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Евдокимова Лидия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950812350206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Егзеков Руслан Нуржанович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480501302662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Екимов Виктор Тимофеевич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821215301734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Жагипаров Кенжебек Каленоевич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810828402618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Жесткая Надежда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821130402122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Жигальцова Татьяна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780522303569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Жоламанов Бауржан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540213401792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Зеркалова Любовь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600105403007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Имамбаева Расула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910222302281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Иргибаев Роман Неспекович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760922301602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Исканов Берик Ермекович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730414400396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Казанцева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661207302239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Карачевцев Сергей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570717401654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Картошова Тамара Андреевна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640422302023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Кирсантьев Владимир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900829302051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Китокпаев Мурат Ерланович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620417400588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Китокпаева Улту Кабековна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500313401625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Кондрашова Наталия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600131300197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Михаил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720706300335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Кончубаев Серик Мухтарович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780731402197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Кончубаева Елена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820815401452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Кончубаева Ирина Борисовна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560417402015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Коршунова Людмила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620608300371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Костубаев Табигат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540102304089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Крикуненко Алексей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850413400820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Крикуненко Юлия Тюмагеновна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640810300581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Кулитаев Жанарбек Абильевич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890520451369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Куприкова Анжелика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700313302659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Куттыкадамов Рахат Сейткамзинович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871229300523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Ладанов Сергей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580601300323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Маравин Иван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371026401143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Матвеева Раиса Константиновна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580927302283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Мидюкин Петр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741024301124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Михайлов Виталий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921129350518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 Әбілқайыр Өмірбекұлы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610825301873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 Валерий Гельфанович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581207301134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 Эрбулат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820921302807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 Павел Генадьевич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930406351263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Никулин Алексей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781009301050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Новиков Алексей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690408402627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Нурмолдина Сулушаш Кадылбековна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920706451152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Окасова Арайлым Толегеновна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620419401670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Онгарбаева Майра Колимовна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850707400795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Оракбаева Динара Муратовна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750820300261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Орумбаев Руслан Муратович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871020300755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Кирилл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610701402427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Пашпаева Вера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870110301145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Сергей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940214351013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Печегин Евгений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870121300345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Подолякин Александр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650531301258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Владимир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900213300680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Прицкау Сергей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600521301175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Прокопенко Вениамин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781205303151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Проскуряков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920112350285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Ракымов Медет Мухаметкалиулы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610617301466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Ракымов Мухаметкали Жамбулович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550318301635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Распопов Анатолий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940203351467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Тамерлан Муратканович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880512402840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Рахимова Малика Болатовна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710602401104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Рахманова Ольга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700325400406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Рейх Ирина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550327301109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Русанов Владимир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641114301668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Саванбаев Боранбай Жумаканович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950824351224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Сайбулдинов Нуриман сайбулдинович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490306300182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Салаубаев Сейлюхан 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800226301837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 Павел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531128300851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Сванов Тлеуберды Насырканович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640624301320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Сегизбаев Ербол Базылжанович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551230300770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Сиргетаев Айтпай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480120301188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Скаков Оралжан Ахметжанович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771007300078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Айкын Канэбек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700427302034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 Виктор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900817300061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 Сергей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621207402003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Строкатова НАДЕЖДА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630825302469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Тауманов Кайрды Токташович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620226302123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Тиде Иван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190140025636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жері"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980440005295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 и К"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660627301033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Токтаганов Нурдыбек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610413401215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Толмачева Мария Калистратовна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920920450722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Тынжанова Қырмызы Қызырханқызы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630815300369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тычинский Владимир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770622402330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Устинова Дина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800916301124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Фунтов Павел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800618402882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Шарапова Галина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630407301983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Шимолин Владимир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Алтай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650106401392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Шуматова Гульнар Байкановна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630815300369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430404400894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Баранникова Раиса Семеновна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840421402452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Батершанова Инара Кумеркановна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780712300478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Бирюков Роман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600103303058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Бурлягин Владимир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770824300148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Геслер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951013351769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Зарлықанов Архат Әскербекұлы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601111301317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Касымжомартов Узак Сагидулдинович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630918300696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Кравцов Владимир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50764022621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 шаруа қожалығы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710512301981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Куприков Сергей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641219302151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Куттыбаев Ербол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700723301947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Онолбаев Нурлан Сагидолдинович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950928450312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Рахимжанова Олеся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540617301103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Силин Владимир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200240038878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"каратай -2"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41240015153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боз"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180740026777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"Карата-2"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660420402984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Тумаева Антонина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520520399074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Үгіт Самигүл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870103300951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Фалькович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634830200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Березовское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521122301409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Фаткулин Тофик Нажимович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730101313805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Абдакаев Даурен Кадылжанович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610203300467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Кумырзак Канапьянович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720415302914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Абзалиев Нурлан Изатович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860804400342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Алифирова Татьяна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780205402117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Амелина Татьяна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580128402454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 Екатерина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641109300935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Базанов Какымкан Заркымович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771116400099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Бектемирова Наталья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600301304173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Беляев Николай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680212302435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Бочков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470508401538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Бутусова Елена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530717301294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 Владимир Филимонович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810508300193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Гавриленко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790208400169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Галинский Ольга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700821300238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Гришанов Александр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600928401709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Енсебаева Кульжами Айтмуханбетовна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940108400089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Есенбекова Малика Ерланкызы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630509302629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Жепаев Кайыркан Егинбаевич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790813303106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Зырянов Олег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381031300366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 Өкен Қасымұлы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870226402745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Касымжанова Елена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720418302376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Даулет Чаякович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770630301121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Дидар Жәмиұлы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680129300279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Мамбет Чаякович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581014402259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Кашкарова Любовь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870607302829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Кислицын Виктор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770528302511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КЛИновицкий Юрий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720525400156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Кожанкулова Меруерт Рахимовна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591004402513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Козлова Галина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820903301008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Коконев Серик Алпеисович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641001403282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Колодко Светлана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540002211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"ШҚО Табиғи ресурстар және табиғат пайдалануды реттеу басқармасы "Өскемен орман шаруашылығы" КММ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560908400266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Короткова Любовь Константиновна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490618401400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Котова Татьяна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740314402390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Литераторова Наталья Павловна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640127301814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Майкенов Жанбулат Кумаргалиевич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790818302798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Максимов Вячеслав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550706301456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Мардиросян Давид Срапионович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640128300158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Машинский Сергей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620708300147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Мильц Виктор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581125302385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 Райхан Кумарханович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601109300209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Ногомбаев Каирхан Жумагалиевич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880429401336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Ногомбаева Анара Каиркановна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681001402665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Ногомбаева Светлана Сабировна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611209301331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Нугуманов Жумажан Сагидолдинович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590312302569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ОгнҰв Виктор Никитович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860907399127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Оразхан Мухтар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640722301581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Андрей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740914402927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Палаткина Оксана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501107403406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Понкратьева Евгения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540102303645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Пучков Василий Георгиевич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600308303460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Пятков Георгий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880215451408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Сабидолла Бакытнур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851008402481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Савельева Оксана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480201300655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Сагилимов Ергали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611125302482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Садибеков Абай Абдуллич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681105302218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Садуакасов Курмет Шахтерович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710220300064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Самарханов Рахат Шакенович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800620302301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Самыжан Берик Нургазинович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850612401692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Сарыбаева Айнұр Сарыбайкызы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540108301196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Саури Геннадий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671224301344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Сергазин Бейбыт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810622302651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Амангелды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540312302262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 Николай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750820400199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Соколова Наталья Свиридовна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841211402681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Сосновская Ольга Филипповна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671022301930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Темешев Сайран Токтарканович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840507300229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Улитин Григорий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750123402235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Филипова Елена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470426401265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Худияш Нина Тимофеевна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500902300890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Чуприков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670511402396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Шаврова Ирина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550101309928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Шарабарин Виктор Константинович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770823302298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Шведчиков Александр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640824402293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Шуханова Светлана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720516402602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Юркова Наталья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580403302363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Ясинский Станислав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634821100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қ.ә., Серебрянск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870425302304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Ясинский Максим Станиславович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530522300167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690307300040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Кайрат Кабашевич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710803300102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Агзамбеков Марат Килымбекович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510608301052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 Нурбек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800116401270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Айтмуханбетова Айнура Еркиновна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501107302293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Акентьев Михаил АртҰмович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831005302930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Атмышев Ерсын Калымбекович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800524300829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Базурбаев Серик Сагиндугмарович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700717400158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Бакыбаева Бибигуль Муратовна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590101319556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Балаболкин Николай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630216301043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Бекмурзинов Аскарбек Шаяхметович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740403301825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Беляев Виктор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790921301622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Бобыкин Руслан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550423300093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Боровских Михаил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840309301538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Булькубаев Айдын Самарканович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781216302679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Галиев Расул Уальбекович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611121401732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Германова Светлана Леонтьевна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630719301870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 Борис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750810301562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Даулетбаев Батырбек Турсынбаевич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581114402579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Дементьева Тамара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770724403185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Долженко Ольга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810303302386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Дубков Владимир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530623401646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Дюсюпова Раиса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921230350735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Ермаганбетов Мирас Ермаганбетулы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880809300664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Есиркепов Алмас Галымбекович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710808302611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Еспенбетов Ерлан Аитказинович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850203301434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Талгат Тююлюбекович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760401301025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Жанылханов Толеубек Пазылович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601106401584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Зверовская Светлана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680327302679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Иргебаев Ерболат Айбекович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760806301136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Кайраков Руслан Толешевич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590206402569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Калитова Кульзаги Абильевна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571216300202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Касенов Болаткан Жумагулович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690109302655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Касьянов Иван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500420499043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 Мәрия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560821402204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Киверова Татьяна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641013302062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Кизатов Сергазы Тусуфович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661208401976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Лариса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630713400053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КовалҰва Нина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710507402334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"Cuprieniedae"ШҚ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660803302395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Кузьмин Андрей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640212302507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Куртуков Виктор Геннадиевич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710312300982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Аслан Сейтмухамбетович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900725301127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Ланг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720708302342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Ланг Вячеслав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520819301277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Лосев Виктор ФҰдорович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750819301105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Молдагалиев Болат Мухтарович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940325351106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Мурзыгалиев Руслан Каирканович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590905402678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МухаметжановА Нурбала Туруспековна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390601303132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Мухангалиев Кадылкаир Мухангалиевич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820321401487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Мырзабаева Эльмира Кажымуратовна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840416300928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Нугуманов Надим Ергазинович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810611302314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Нурахимов Ерназар Кабылбаевич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851213401923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Нурахметова Евгения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750217401397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Нурахметова Наталья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730226301762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Нурмолдин Азамат Сагынганович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710313301266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Нурмолдин Амангелды Сагынганович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610624302383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Оградов Борис Германович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860409302771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Асет Ермекович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651110302269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Пантелеев Андрей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700101310131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Пантелеев Роман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571025399015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Пиунов Александр Филиппович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590414302454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Полковников Александр Дмитриевич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600520400168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Понкратова Людмила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580330402046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Русских Капиталина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590601403346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Рустейко Татьяна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560806301799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Сабанов Кумаркан Султанбекович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630502402538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Савельева Галина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811021400716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Самойлова Олеся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740923402064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Сатыбалдинова Жанар Женисовна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730824402371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Сеилгумарова Оксана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711129302178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Сеитов Ерик Турсбекович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831213301824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Сейтпанов Ербол Мысырович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881116300957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Семененко Данил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440308402741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Сенатрусова Галина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970725350099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Сергиенко Руслан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750225300227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Айбек Кулумканович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650317300206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Сегизгали Кулумканович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850404300825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 Николай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630202300059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Синицын Михаил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690503302499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Асхат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850716303211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СнегирҰв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550710302377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СтрихалҰв Борис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850110402780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Таусарова АлҰна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780306403154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Толстова Наталья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41240014006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"Айбалта"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650105403125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Третьякова Елена Павловна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840721301914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Турусов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730916302543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Мурат Дуйсембинович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640304302051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Умурбаев Андрей Токтарбекович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560902302134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Чутанов Кадыркан Мусанович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720417300057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Шакиров Бауыржан Жакиянович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630315303503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Шияпов Марат Вахитович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841101301748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Штенке Дмитрий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650520301941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Юдаков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Жаңа Бұқтырма кенті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671008302308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Юдаков Николай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750605301904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Бердюгин Виталий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790501350578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Зейтхан Айкын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500101311495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Зырянов Александр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760505300924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Касымжанов Нурланбек Канабекович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600919302315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Каханов Валентин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500712401713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Коханова Лидия Эммануиловна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700125302350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Храмцова Андрей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610406302219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Шейкин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Александровка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750814350631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Ырысбек Муратбек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710806402469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АксҰнова Светлана Юрьевна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741129450635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Ақылым Нұргүл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631017302409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Бармин Виктор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721128302342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Безурбаев Булат Карпеевич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530623401646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Дюсюпова Раиса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740523401755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Жакупова Ботагоз Оралбаевна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591106301988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 Галанчук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550425350516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Исагали Муратхан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840810303353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Касіпбай Айырбай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821013301489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570504302093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Ланг Владимир ФҰдорович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930813350367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Рудометов Сергей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Бұқтырма к.о., Березовка ауылы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840506351347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Ырысбек Бакытбек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601115400911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Байгунанова Гульмира Нурмухамбетовна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670105302749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Байжайляуов Бекзат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851009400738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Бирюкова Анна Константиновна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780120401246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Бородина Ольга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730216302358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Брованов Евгений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840818300349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Быканов Анатолий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970718451203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Гладкова Евгения Игоревна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801021401227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Екимова Валентина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651225402241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Жакипова Инга Кумаргалиевна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680412300783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Жамбурбаев Алимхан Касымович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651113401829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Касперчик Вера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721201400428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Кенибаева Сауле Асылхановна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700313403029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Копанева Ольга Вичиславна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741213302269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Константин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760623400497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Кухарчук Людмила Генадьевна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780612301501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Лукьянов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901213351142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Лушников Александр Игоревич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920820450372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Михневская Виталия Дмитриевна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940824451204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Молчанова Вера Андреевна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911109450936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Молчанова Любовь Андреевна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 Ибрагим Ильясович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610101416792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Мусина Гульнапас Таженовна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940409350838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Мұратбеков Әділет Мұратбекұлы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550815302586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Неверовский Александр Георгиевич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991008351560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Николенко Виталий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800808401103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Никонорова Наталья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900818300372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Арсен Толюгенович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640109402701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Мария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440006270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"Серебрянный ключ" ӨК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170540011839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"Доня" АШК" ӨК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720816301798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Пупышев Сергей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621004401117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Рябцева Лариса Владимеровна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830908402091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Савченко Марина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720815302453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Семенов Игорь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820219402351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Сизова Елена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821102401161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Синоян Анастасия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750908402599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Смирнова Надежда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950315351581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Сотников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600722400097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Сотникова Галина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710722402501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Роза Сандыбаевна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810816402523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Суюндинова Сайра Серикболовна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561223301138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Талмачев Виктор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780126301629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Тамурбаев Табигат Альпемишович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650104301810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Татаринцев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790601400786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Товкань Татьяна Валерьевна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761119302618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 Алексей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810501304015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Тургамбаев Раджан Алдабергенович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520419301242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Тургунбаев Алдаберген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950115451251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Тютенкова Татьяна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820220302152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Черданцев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920602450760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Шелопутова Анастасия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Зубовск а/о., Зубовск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741211302694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ШишкарҰв Николай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841127301908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Акболов Жасулан Омаргалиевич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551118301819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Акболов Омаргали Зияданулы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740908302343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Аралбаев Берик Муратович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810827302041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Бабило Валентин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790101300903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Бабин Владимир Вячеславович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621221300599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Белан Владимир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700111301464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Бодагулов Ерлан Даулетканович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551014402104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Бородулина Анна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570220403410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Бородулина Надежда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550926400400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Бояринова Галина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670104300688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Игорь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580913302396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Деревянко Леонид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520210401311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Дуенбаева Светлана Ануарбековна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700822301370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Булат Сеилгазыевич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630815303006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Жакпеков Куандык Манапович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600103303911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Жакпеков Сагандык Манапович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570913400502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Жуминова Чамчок Токтаркановна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900524401359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Загайнова Вероника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590525302296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Землянский Георгий Дмитриевич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800614301935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801204302759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Исаенко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700212300227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Исинев Каирбек Толегенович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730829301403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Карамсаков Серекбол Киноятович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700811400110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Карамсакова Гульзира Советовна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570413300528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Козаченко Игорь Евгеньевич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600917402985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Кузнецова Людмила Иосифовна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820718302219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Кургузов Вячеслав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700628399023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Курский Александр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830415302530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Лубягин Денис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760709450708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Малых Нурхон Ачиловна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820203302655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Останин Константин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820108302341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830125301152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Побылица Дмитрий Вячеславович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690908399047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Побылица Сергей Вячеславович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550223300135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Помольцев Василий Акимович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831107300215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Ракышев Рустем Рысбекович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420511300015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Расторгуев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891113351570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Рясков Андрей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831027302504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Рясков Владимир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900507300587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Садыкбаев Азамат Тугельбаевич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750108303265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Сакипов Марат Сагидуллович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670101316896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Самарканов Дуйсенбек Камиевич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611003300462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Сурай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600515300607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Татамышев Хаджимурат Даулетбаевич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460418400063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Татамышева Зульзайраш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871116301903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Темирханов Дамир Сергазинович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840116300500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Руслан Муратович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760228302905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Туспеков Ерлан Адильбекович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980321351568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Тыныбеков Руслан Тыныбекұлы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Октябрьск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800830302135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Ушаков Евгений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Бухтарма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Бухтарма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770825300460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Алсуфьев Александр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Бухтарма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500101316644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Шлагов Николай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700705300158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Адиханов Аманкан Камбарович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930817351595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Каирбаев Арман Серикулы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590206402569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Калитова Кульзаги Абильевна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951125350125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Мартисов Виктор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710515400548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Марина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780614302560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Нургазин Берик Жамбулович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50609551037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Нұрғазин Ришат Берікұлы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790731300740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Тукенов Бакытбек Домаевич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820102302626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Тукенов Еркинбек Домаевич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Сажаевка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600708401742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Улуксанова Мария Токеновна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730805300058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Абраимов Ермек Кайсарович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870212401949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Айтмуканбетова Гульмира Естаевна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810215000445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 Жанаргүл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670525302455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Джармуханбетов Камбаркан Баянбекович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630101302650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Кайсаров Ерболат Болеуканович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540108301502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Магауин Зейнелгазы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700819350600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Мағлұмхан Сауле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630613301963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Мурзабек Жолдыбаевич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830927351542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Орайбай Алтынбек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790919302907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Шандаяков Айдын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800909302848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Ырысбек Максатбек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 к/о., Селезневка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870203351622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Ырысбек Ракымбек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10505000078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Абдраман Айгуль Алматхановна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631006301837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Абышев Зарылкан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670710302282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Антонов ПҰтр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570315300377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Атабаев Мурат Акылканович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960215351364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Бағыдат Ақиқат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780420303257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Бегалин Ербол Шокенович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740824300221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Бегалин Ержан Шокенович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520320302420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Гаврушенко Борис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680304302267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Долгов борис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951004350800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Даурен Токтасынович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631205300850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Марат Зарапович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660210403445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Фаузия Фаритовна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731114401148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игнатенко наталья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640115301383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 Кайрак Алчанович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690609301164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Кабдрахманов Аскар Кабиденович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640117301196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Жангельды Каденович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670219300128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Талгат Каденович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760130300517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Калмыкпаев Самат Маратович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720715302648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Козленкин Юрий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780903401544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Королева Лидия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570110303199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Кудаскин Валихан Зайнельевич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561211300947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Кункель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781218300821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Кункель Иван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820404300453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Кункель Павел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541005401076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Мильдербергер Раиса Назаровна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770110303001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Мильдербергер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531015401871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Нартубаева Назигуль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790119301711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Плискин Андрей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481121300633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Прилуцкий Михаил Родионович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771128300830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Аскар Тайбазарович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750815402851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Рахметова Елена СемҰновна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650110302910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Сеитов Тельман Турусбекович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841011301055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Танатов Куаныш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80940013038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1"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570113301045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Филиппов Василий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520101313069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Шакиров Нурлан Килимжанович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Никольск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900822300989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Шевченко Владимир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760921402354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Алтайбекова Маржан Алтайбеккызы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720413302478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Артамонов Андрей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520520402761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Артамонова Зинаида Дмитртевна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840209403061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Артамонова Олеся Андреевна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750816300626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Афанасьев Сергей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731209300506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Талгат Женисович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660918301154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Батрканов Азамат Батрканулы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550507401996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Гановичева Людмила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550822300397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Гарифуллин Талап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890825402527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Дягилева Марина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740123302297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Екимов ФҰдор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730428301413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Жарылгасынов Алмат Нурланович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710802302262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Заварцев Виктор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700213400794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Исабаева Мирамгуль Альчановна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761006300042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Исинов Канат Мурзабекович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890504302842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Истаев Асхат Калибекович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840801303737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Истаев Жанат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590110303152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Истаев Мурзабек Атколиевич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780320403214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Истаева Гульмира Ракашевна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920620350930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Капустин Александр Леонидович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541107301450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Карыбжанов Ноярбек 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840811402284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Кобозева Анна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700912302259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Коконев Алтай Мамырович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900111301911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Коконев Базарбек Маратович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611101303945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Коконев Марат Мамырович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951222350589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Колганов Сергей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900826300207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Коневский Роман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631026302091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Коневский Юрий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610706301975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Красков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671211300484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551213300926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Кудерин Манарбек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840324401398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Курумбаева Юлия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681028401555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"С.Е.Койчубаева"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720615300618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 Андрей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630101302254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Молкубаев Кайдар Толегенович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531117301116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молкубаев канапья Тюлегенович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741223301790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Мульянов Жасулан Алтайбекович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610726301375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Мыслимов Павел Георгиевич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871004301697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Полковников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760128302595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Рунков Юрий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600503302353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Самородов Алексей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861004303354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900207400367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Степанова Татьяна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810922401096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Токтарова Анар Саветказиновна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20140011031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"Бородино"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830201300362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Тюлюков Андрей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780409301459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Владимир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Бородино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621106301879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Шрайнер Валерий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621114300557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Абашин Михаил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520213300541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Абылгазинов Амергумар Абылгазинович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590610402783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Баирова Танжарын Сеилгазыевна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660423301311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Бельгибаев Манарбек Адылбекович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760112303020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Бородулин Иван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600126403264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Давыдова Любовь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471020300870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Даутов Мырзаган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800123400200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Джакупаева Раиса Муратовна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550202302523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Тлеубек Саиндольдинович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61002550043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Жаксалыков Нуржан Ренатович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620818300660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Ермек Какымович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510120302283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Каламанов Чайзада Куревич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600313302866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Коломанов Кудайберген Сергазыевич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640423302287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Коломанов Кудайберген Сергазыевич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730916401432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"Гульмира"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700914300550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Кумарбеков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900705401431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Маулетканова Диляра Булатовна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690414300786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Назыров Марат Килимбекович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730726400739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Назырова Роза Килимбековна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811104301352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Олег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511001300450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Сексембаев Молдагали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660110300133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Тукметов Булат Айдарканович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390215301145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Туктасинов Меркан Кумарович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Никольск а/о., Кремнюха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580306300677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Шрейбер Юрий Манвилович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491126300256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770503301359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41240015679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"Зыбер"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800901403571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Анфилофьева Анна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571226401350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Асанова Любовь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761220300026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Афанасьев Илья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490409400109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Безлер Людмила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720315301150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Белянин Алексей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461106400208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Белянина Валентина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790330301441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Бочкарев Александр Антонович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600425302687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Браванов Владимир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671210300459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Браванов Николай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590318402171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Владимирова Тамара Иосифовна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631003400343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 Алексей Семенов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810825302020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 Андрей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600301300874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Дадыров Саян Кумашевич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880718300858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Далдонов Андреи Валерьевич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630928301679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Завьялов Олег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750106402565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Изотова Татьяна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791231301684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Иргибаев Тимур Распекович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40709651530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Испаева Диана Санатқызы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710813300761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Карамышев Василий Дмитриевич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630527302240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Кених Александр Романович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890614401214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Клюшева Любовь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580509301354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Александр Иосифович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710113302792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Кондратьев Александр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790531403090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Кондратьева Надежда Дмитриевна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510528400487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Коновалова Людмила Абрамовна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601020303180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Косихин Евгений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700323402144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Краскова Марина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820615301141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Кузовлев Андрей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631217301150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 Петр Евтифьевич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680223302138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Масалкин Николай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530101309815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Метельский Анатолий Константинович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600714301779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 Анатолий Евгеньевич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640330402189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Минеева Татьяна Дмитриевна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860722400367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Мохова Елена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580810300914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Мусин Ибрагим Ильясович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630611300350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Мылевский Игорь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611221300973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Налимов Сергей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551211401902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Нечаева Нина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550812301135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Никитин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611015303185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Никитин Юрий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560821300069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Анатолий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590726402556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Никшина Наталья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481010303189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Ошаков Кошкембай Мухамедович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660502302545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Ошлаков Василий Вахромеевич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540116401265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Петракова Валентина Сидоровна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610925301212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Сергей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840608301985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Полковников Алексей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740119402658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Полторанина Лариса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791120303439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Василий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721216301799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Попов Иван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591003301820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Поросятьтев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491001302420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Радионов Анатолий Тихонович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811206302206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Ремезов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740407302389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Рыжков Геннадий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720207301876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 Сергей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940928351789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 Юрий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700528301283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 Сергей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510212401757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Селиванова Галина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210240017321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 А.Г." АӨК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850101301142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Сизов Андрей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610306302532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Сизов Владимир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571030301646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Синельников Иван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821202302533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Слюшкин Олег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850701301808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Слюшкин Юрий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620419401854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Слюшкина Любовь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720225300073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 Андрей Георгиевич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660125302617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Сопов Сергей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40740011473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"Восток-Рекорд"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620417302373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Филиппович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720824301474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Харьковский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731102301364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Харьковский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691129400364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Хворова Ирина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570903402009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Шестухина Татьяна Куприяновна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600206400587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Шлингер Тамара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400915302004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Шушаков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Парыгино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540905402054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Щербинина Ольга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Теплый Ключ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720630400100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Хавкунова Галина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591215350346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Вячислав Иьич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531104399067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Лымарев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630625302065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Ошлаков Юрий Феоктистович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880513300407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Константин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640811302395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Проскуряков Виктор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Баяновск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780515402102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Харахондя Татьяна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871220300920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Емельянов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770707300260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Клиновитски Андрей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761026300110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Прилуцкий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660917401630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Рогозина Лилия Эрнестовна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831213300320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Семенов Игорь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590503301787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 Сергей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634845103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Парыгино а/о., Бобровка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620208301157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Тогусов Меделхан Боженович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620111401989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Ольга Магамедовна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870106302365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Ананев Вадим Вадимович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680807302350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Ахметулдинов Захан Калдыбаевич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850428301359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Байжигитов Сержан Мубаракович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600802302213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Боков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790712401800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Бояринова Галина Брониславовна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841207301675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Вагнер Сергей Леонидович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860926300356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Высокин Сергей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750716400321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Гундарева Татьяна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740304401784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Еремеева Валентина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750514300298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Ермаков Григорий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910131451093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Зеленская Ирина Александра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650610300378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 Андрей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771012302152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Кадылбеков Алмас Мырзаханулы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630202400540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Казимова Ольга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621101402717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Капырина Нина Ярославна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630715300187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китакпаев Болаткан Кабдуалиевич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900321300390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Кондратьев Олег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650308405313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Корнеева Светлана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650308405313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Корнеева Светлана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590207302240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Лехнер Сергей Яковлевич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590207302240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Лехнер Федр Яковлевич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760624302640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Ляпунов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831227300961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Матеюнас Дмитрий Валерьевич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640720400271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Мелехина Надежда Яковлевна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620720303236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Моноков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731102402399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Монокова Людмила Геннадьевна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700813401229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Папукалова Светлана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951118450232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Петушкова Ольга Юрьевна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740423402234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Поземина Елена Павловна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700813401229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Попукалова Светлана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671001301540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 Кайрат Бесенбаевич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630518400281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Самойлова Галина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680318302858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Серебаев Ерлан Каирдинович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590409300400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 Александр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680223300538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Соловей Анатолий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680223300538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Соловей Анатолий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850405450516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Сотникова Татьяна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590923300247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590923300247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711210301625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Ханин Александр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711210301625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Ханин Александр Ильич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650704400325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Черкашина Валентина СемҰновна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650704400325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Черкашина Валентина СемҰновна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Полянское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860916300464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Эрдман Владимир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570917300270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Боков Сергей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790818401490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гутор Евгения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510819300019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550530400359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Макарьева Вера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770820302846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Сурин Евгений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140940011401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"Jenis Group"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590906400548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Фарофанова Ольга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Васильевка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800924302891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Хряпков Максим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950211350328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Андреев Александр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850402301387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Болтабаев Олег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750703303031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Бывшев Виталий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590220303170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850428300449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Немцев Александр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680930300343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Немцев Алексей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651012401473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Пигерева Галина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771226300477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Подорванов Алексей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730512300352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Сесекенев Юрий Алжанович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850405450516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Сотникова Татьяна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41240015232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"Дородница"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951017351740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Чимарев Виктор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610101319877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Шагалов Сергей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Полянское а/о, Дородница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860731300895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Шкодин Кирилл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710629300325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Беликов Николай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751222400278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Беликова Татьяна Павловна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400329301010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Глушков Владимир СемҰнович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701212302513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Годзелих Вячеслав Станиславович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760408302257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Голованов Алексей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620214302326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Ионин Георгий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941001350634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Клиновицкий Дмитрий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690717301612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Кокорев Валерий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820802401709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Марамыгина Айсулу Уралгазыновна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520115403361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Мукашева Разима Карибаевна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870825300540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Мурсалимов Арман Уралгазынович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581219401959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Никулина Любовь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560121301993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Осинин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840504300153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Поползин Максим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890322400813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Прокопьева Анна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600604302293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Рожков Сергей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520524301471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Сламихин Юрий Константинович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641129301441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Тленчинов Мерали Баскенович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620202301124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Тутинов Каныбек Тлеукабакович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751111302454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Харин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720406401636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Харина Татьяна Павловна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Прибрежное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820522401975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Шаль Елена Юрьевна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Заводинка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610321401433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Вагнер Валентина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Заводинка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770602301377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Казанцев Алексей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Заводинка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710714402543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Ларионова Ольга Валерьевна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634849200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Прибрежный к/о, Заводинка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760616402772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Рубцова Юлия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Кировск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500331400040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Аманова Сагила Сагдолдаевна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Кировск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740716300096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Аргын Молдаханович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Кировск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700711300233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шаруа қожалығы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Кировск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710311302664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Андрей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Кировск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180440035824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"Кировское"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551001302907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500819401488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Аксенова Лидия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10328551072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Ахмадиев Темирлан Талгатович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740101301114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Базилов Нуржан Куанышулы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501008301168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Байшанов Алтай Смагулович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511101302301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Зарылхан Абылхайрович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810421401499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Джангискиева Олеся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700201302828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Жапишев Нурбол Турсунханович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740716300096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Аргын Молдаханович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830618302544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Нуржан Серикович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750623399031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Жұмақан Бақытқан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700101318117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Каланбек Канат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800308304024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Койбак Аннас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246755615246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Койбак Беннас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520203300248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Конысбаев Алтай Абылкасымович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730714301864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Коржынбаев Рихард Дидарханович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601129302016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Крамбаев Нурбек Асылбекович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690606302746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Милләт Нұрлан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601116301542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Мисинов Мухтар Акатаевич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760613300476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Молдаханов Нурлан Молдаханулы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461203300704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Мусабалинов Нурлан Мамиевич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504105151050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Мухин Сергей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780413303010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Ногайхан Саурхан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831112301657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Аслан Мухаметкаирович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524729971582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740618302822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Еркин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245019972110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Сабатаев Марат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691127302223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 Айынкир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700709301742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Жанатбек Зайнолдинович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770415303347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Саябаев Серик Смагулович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770614499131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Сыбағай Гүлбақыт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90740013052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"Шыгыс-Жер"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760720402341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Тойгазинова Анаргуль Альмисаевна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41240014680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и А"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650330301483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Топаев Пайзолла Асылбекович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670226300156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Топаев Серик Асылбекович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880706401153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Уатаева Айнур Нурлановна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640218302311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Фурсов Виктор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630719300892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Чиликин Александр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710816400173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Шериязданова Жанат Молдахановна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Феклистовка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840315302271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Шолков Павел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Ермаковка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681111302260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Избайров Дамир Асылгазенович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Ермаковка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741126401046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Мурашкина Елена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560310350077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Жандильда Кабылдеевич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600707402273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Игнатова Вера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720304301239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Кабдулин Нурбек Акманович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570602301791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Какаулин Борис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620709301973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Какаулин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284429432648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Конарбаев Бердыбек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670927400514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Мальцева Наталья Викуловна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224545422522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Мерекенов Курал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671027301135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Тыныбек Маутканович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258173917135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Мухаметуалиев Кайрат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504105151050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Мухин Сергей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590114300348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Протопопов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700709301742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Жанатбек Зайнолдинович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610613302006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Аманбек Сейткешович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620208302254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Скаков Болат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201084051208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Тетерина Валентина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210440037185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"Саян-Т"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50140016890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30940004119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"ТАНур-Маяк"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179963985592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Троеглазов Андрей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681746207860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Троеглазов Сергей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659426546313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Укоков Дулат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660317300446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Шоматов Омарбек Каирбекович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634853400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а/о, Северное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680901303459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Яковлев Вячеслав Леонидович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640923300388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Ажикенев Алтай Мурзатаевич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391201400774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Ажикенева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680210302503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Алексей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700510302590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Сергей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740101300191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Бакашев Марат Кабылканович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660718302135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Бежибаев Ануар Капезович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880517301090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Варнаков Анатолий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770209302221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Василенко Евгений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550203402456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Волох Людмила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670602301138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Дуненбаев Марат Набьюлаевич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440313300062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Дуненбаев Набьюла Кужахметович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680510400207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Дюсюпова Айгуль Хабибульдиновна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780308301589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Задруцкий Максим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861203302625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Зрютин Павел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920115351547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Евгений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870822400392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Игнатиова Юлия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780217400893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Измайлова Татьяна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521014401319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Ильясова Ж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660727301215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Калжиров Жанат Салихулы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720918302671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Калиаскаров Ерлан Абдыканович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861004451460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Кологривова Ольга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590225303108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Коровяк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960128450523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Кузнецова Юлия Витальевна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581024301992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 Иван Афанасьевич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620510301436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Борис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880322300419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Лобадюк Павел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770220401218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Маняхина Елена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861025301608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Матасов Борис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800531401029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Мирошниченко Вера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811217301515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Мұхамедұлы Жарас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910708350749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Никитин Сергей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951110350986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Никулин Егор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950828350550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Нозырев Константин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891114400964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Облеухина Наталья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790925302711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Орусаев Бауржан Мухтарканович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840110300121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Осинин Влексей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830130302640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Педенко Максим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800911401331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Татьяна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580824301999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Александр ФҰдорович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620930302100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Прокудин Валерий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800523302572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Рахимжанов Артур Каримжанович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860405300565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Савеко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550421300325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Саденев Хабир Ильясович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610718300764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Салахиев Ибрагим Фарахитенович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670226300176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Семенников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770603302539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Михаил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610418302175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 Сергей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740121300170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 Александр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851117301886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Сосновский Владимир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40440025849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"Соловьевская Элита"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990140001818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"Соловьевское"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41240002934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"Беловодье Алтая"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41240012634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"Строганка"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510715300112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Тюлюбаев Адылгазы Кесикбаевич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840811302595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Убоженко Владимир Вячеслававич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850110351405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Убоженко Евгений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830817402770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Убоженко Любовь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710217300167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Харченко Роман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660326402309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Шиляева Наталья Алексеевна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Соловьево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731105300114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Шимолин Виталий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600101310291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Анисимов Александр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840514301661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Петр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870830300558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Гладков Николай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580814301855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Диденко Анатолий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640825401558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Жерносенко Ирина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720612302152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Затеев Вячеслав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800511302695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Качесов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850613402775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Курмангалиева Мария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951110350986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Никулин Егор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731011301012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Еркин Ильясович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680624400158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Жанылгуль Ильясовна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671029300950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Рыжков Борис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990223350628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Рыжков Иван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10314651647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Рыжкова Лариса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670514300528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Ерболат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730115300621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Ержан Каныбекович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630509300761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Аскер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910113300420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Асулан Аскерович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510927400082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Сибитова Назифа Баяновна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790906403544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Сидорова Наталья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621110402331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Скоснягина Вера Федосеевна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110140000085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"Крестьянка"ЖШС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Ново-Крестьянка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660514300010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Узембаев Серикжан Кулетаевич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Ленинск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731015300333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Антошкин Алексей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Ленинск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41140000786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"Агро-Алтай"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Бедаревка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580515400184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Кечубаева Аягоз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Бедаревка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140640021011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"КүнбағыС"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700823400265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Белоусова Лариса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370923300757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Болуспаев Зейнельгаби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591122301441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Манарбек Кабаевич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760714300811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Жанбазаров Алмаз Жанбазарович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461015400223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Жандарбекова Корылгаин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991104450530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Кайратова Алия Аскаровна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690520402834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Калиаскарова Гульжан Зайнолдиновна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830815302535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Калкатаев Ерулан Алимжанулы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640101300091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Жадигер Маукенович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620222301301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Катпенов Мураткан Абышевич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610830301167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Кожемжаров Есенкан Каликанович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580501303552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Мамырбаев Ермак Есимханович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580501303552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Мамырбаев Ермек Есимханович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560611300235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Муздубаев Болатбек Тукумович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880828300955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Руслан Токтарбекович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750122301334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Тюлюбаев Мукан Адылгазинович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770615302613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Тюстюкпаев Ринат Адылканович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601219301949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Чернаков Николай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510101408790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Чриттер Галина Никифоровна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780123300337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Шәкіртов Дамир Кадылбекұлы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640101401383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Щербакова Ольга Леонтьевна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550325403081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Айболтинова Вера Михайловна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780805302777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Башев Бауржан Майбекович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550203402456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Волох Людмила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570216301492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Мурат Толеуханович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730716301538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Кожаков Жомарт Жанузакович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681118301171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Кожакову Каират жанузакувичу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911129351534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Красильников Иван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591106301315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Курманбаев Сергазы Анерович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580512301209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Курмомбаев Куморхан Увальчинович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530517400304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Ладанова Людмила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520222402296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Мешерякова Надежда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880828300955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Руслан Токтарбекович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650219401119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Мумуканова Роза Есеновна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900629401409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Никифорова Рената Булатовна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710207302035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Анатолий Есенович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680409300965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Карл Есенович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650129402623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Нургалиева Азат Жанузаковна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860523300468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Саликов Даурен Курметович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761130301648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Солтанов Максат Болатбекович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651127300365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Тюстикпаев Жанболат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634855500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Соловьево а/о, Маяк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610325302972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Файзрахманов Торехан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610830400016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Cаханова Гуляим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691216301621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Абдухаримов Султанбек Сагидулдинович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781116401564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Айболтинова Елена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660929402496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Ангибаева Гульнар Хайрулдиновна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840622300422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Атынтаев Рафаель Сулейманович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800831302130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Давкин Андрей Михайлович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690721300428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Досаев Мурат Мухтарканович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950310350504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Дюсюпов Равиль Аскатович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830428300505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Ермолаев Динис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811206300237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Ерофеев Максим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640508400368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Искандырова Гульбакыт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630701400543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Кадыргожина Гульназ Мубараковна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631123300429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Камзинов Аскарбек Кайнолдинович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790709403662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Камзинова Наталья вВладимировна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730430301791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Кожуганов Асхат Нурмухаметович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680612301769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Кожуганов Булаткан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400520303789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Коккозев Аскерхан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680312301064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Коппаев Бекен Зарылканович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390108300908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Коппаев Зарлыкан Бейсетович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500801302382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Кочегаров Виктор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850920300484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Куковский Денис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530517301514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Лутай Анатолий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820311300292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Мамырканов Данияр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640709301808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Мартынов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850810301642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Мерекенев Сайран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900417300481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Мерекенев Нурлан Мухтаровч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781127302338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Мулдыханов Зухраб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891202300321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Мурзаканов Даурен Курманбекович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560704301813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Мусупов Нурмыс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770920400909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Небогатова Эльга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560825300388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Новиков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740826300381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Пашкевич Виталий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680822302223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Рахимбаев Серик Саттарович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650712300283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Зарыкпай Кинаятович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740109300294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Рыболов Андрей Григорьевич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831008300623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Рыжов Михаил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600221302093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Салимов Еркабыл Токтасынович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810623300284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Сванов Сержан Кумарбекович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800115400534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Семке Наталья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930228350496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Самат Джумартович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41040006424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"Средигорненский"ЖШС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800520301479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Тастимбеков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640928300315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Токпаев Туркестан Булгунович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670512400444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Токумова Гульнара Муркеевна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730615400408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Токумова Ризагуль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760903300752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Тумашинов Ринат Казбекович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901227300868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Тунгушпаев Саят Базарбекович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710112300324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Цуканов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Средигорное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750507302840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Шульгин Александр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580323300372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Алексей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630322300399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Владимир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850710300718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Дмитрий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930615351091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Дудченко Олег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920601451822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Каратаева Виктория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820522301790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Иван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770414403155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Осинина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970326351454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Рыболов Егор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791015300760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Саблуков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730810300491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Соболевский Олег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Александровка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610614400369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Щетникова Екатерина Валентиновна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810531302032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Куприков Григорий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870912400877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Медынина Любовь Андреевна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791030303320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Писанко Виктор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561101301015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Сулейманов Алтынгазы Казбекович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870720300480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Суханов Алексей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620128300273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Суханов Николай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Андреевка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870810300589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Щукин Михаил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890708300598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Айтчанов Жандос Оралтаевич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591201301470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Акмулдинов Мурат Мирзаканович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741017300425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Ахметшин Руслан Римович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970405350821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Войников Игорь Кириллович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770508399020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Головко Руслан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780729301538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Горлиман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820103302344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Александр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520112300275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551024400380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Екатерина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580309300277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Далбаев Аман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600715300687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Долбаев Турсунбай Кенжетаевич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800312301408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Долбаев Михаил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641107300720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Долдонов Валерий Тимофеевич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660811300342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Долдонов Виктор Тимофеевич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741111400333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Долдонова Наталья Тимофеевна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471215300256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Каблакатов Зарып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921101350416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Каблакатов Самат Зарапович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570303300361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Каирбаев Аугамбай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920630350915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Кенжетаев Жаркын Турсунбаевич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560318300430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Крикуненко Сергей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830729300115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Крикуненко Иван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761229300184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Куцев Валерий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810118300863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Куцев Иван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720203400367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Мальцева Ольга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770117400666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Маметьева Наталья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550225300949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Мамырханов Нурмухан Аманович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740312300258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Миронов Анатолий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701205300281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Миронов Васили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861012301534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М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740123302514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Сергей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770330300569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Омуштаев Асан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831008300623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Рыжов Михаил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690625401936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Сеилханова Гульмира Самархановна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430214300637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Сейлханов Самаркан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670529400299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Солонец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670307400291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Сухненко Ольга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920206350593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Тангытов Жасулан Нурахметович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610322400490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Тангытова Багдат Нурахметовна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750211300396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Таныбаев Касымжомарт Еренгаипович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220440012904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"Высокогорное"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210740004269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"Средигорное-2"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790909300351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Тятов Василий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490512400129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Тятова Любовь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750823302781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Уваркин Виталий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650331400358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Урузбаева Жайнагуль Кенжикановна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580101302827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Чуканов Владимир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610815400639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Чуканова Ольга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634857400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Средигорное а/о, Чиркаин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830603302047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Яковенко Александр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940902350293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791107303418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Абакаумов Александр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550321301384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Абакумов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610917301566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Манарбек Мубаракович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530702300254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Абильканов Болатхан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691124301720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Адиханов Кайрат Кульчанович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420105402605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Адиханова Жамига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381220301897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Адихановн Кулчан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700317402637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Алсуфьев Андрей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660315303132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Алсуфьев Андрей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850629301074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Байчикенев Болатхан Аскарович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620616302282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Баянбаев Болат Кайдарханович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591124301879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Безменов Степан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550821401795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Болясникова Светлана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570726301835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Бондаренко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550516300356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Борисенко Сергей Ттрофимович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770517403259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Бурмышева Онежа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530725401988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Васильева Александра Тарасовна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600425301532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Вичканов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890929300361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Горохов Андрей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603718401801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Горохова Светлана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931111351193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 Максим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680317300162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Даденбеков Канат Далелханович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571216301766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Даниленко Алексей Петрович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690604301112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Дерк Николай Вильгельмович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790521301330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Жақсыгелді Кабаевич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490216301508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Жаксыкелды Кабаевич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630718401801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Дубаеа Капиза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791107401983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Дубаева Динара Хасановна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701011300831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Дюсупов Максат Жумаханович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640613300481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Екимов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690419402598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Екимова Нина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610520400526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Еремеева Светлана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610108300906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Ермоленко Виктор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870803300759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Ермоленко Динис Викторевич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680930402336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Ермолинко Марина Никалаевна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621001300969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Жансеитов Рахымхан Бастубаевич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811208301219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Жигулин Владимир Геннадьевич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730923300565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Ерик Базарбаевич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771025300563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 Алексей Алесеевич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831020302695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Зубов Андрей Константинович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920610351012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Кажикенов Ернур Жумагалиевич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850430301459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Казанцев Иван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841007301112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Калекперов Данияр Зарлыханович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580625302093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Кожаев Ергазы Маутович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520715300015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Кондратьев Анатолий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770204402992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Коробейникова Олег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600530302043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Кудашев Мурзатай Смагулович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550912300379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Курманбаев Нургазы Анерович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590114301603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 Александр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900526300553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 Иван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790101311989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 Михаил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811213300337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Нашинов Махмут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780305303152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Овчиников Алексей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530705401959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Овчиникова Людмила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861105301054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Пасеков Генадий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970827451632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Пасекова Анастасия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591122301709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Петушков Геннадий Яковлевич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730102401625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Русакова Светлана Алексеевна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880503401962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Сабанова Жанар Серкпаевна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551113400790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Савелъева Валентина Степановна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700116301392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Савоськин Владимир Анатольевич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830716301688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Сапаргалиев Олжас Нурахметович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20726651400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Сосновская Светлана Денисовна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790914302810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Фатахов Кудрат Агамагамедович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750129302172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Хиазов Токтасын Хакимович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621213300703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Чупин Николай Федорович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Тұрғысын а/о, Тұрғысын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520925301411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Щукин Михаил Степанович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621130301077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Акымканов Оразхан Мурмухамбетович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700815401993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Байкубинова Сауле Слямкановна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760419301211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Балыкбаев Руслан Кажемуратович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911101350953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Бугубаев Фархат Кайратович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900804351320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Буторин Анатолий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600329302635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Буторин Сергей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490425300060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Варов Леонид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901110300435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Данилов Игорь Олегович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600625450303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Жекебаева Уазипа Манашевна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560401303159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Жетмеков Токтаган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540118401870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Жетмекова Жанылсын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871113400589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Зеленчикова Ирина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740509303144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Идришев Женис Зарлыканович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780329300357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Идришев Мерхат Зарлыканович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830121300843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Идрышев Рахат Зарлыканович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960220350735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Исинев Дамир Зайнолдинович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680527302180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Калыев Марат Амангелдыевич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630715301046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Кашибаев Токсанбай Куснитанович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970117450248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Мария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530504301157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Костаев Еркинбек Ыдырышевич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490604400367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Крахмалева Любовь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760808400581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Крахмалева Наталья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570525301426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"Рыбин Ю.П" ШҚ басшысы Рыбин Владимир Юрьевич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750714300110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Криницин Сергей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540205400012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Литвинова Валентина Семеновна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591120303209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Матвеев Сергей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880709300849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Мошанов Даулет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720224402833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Мухаева Раушан Саманкановна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601004401570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Нурманбетова Базира Акказыевна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761023401515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Оконечникова Лилия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830304301053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Оралгазы Даурен Жоламанулы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700210400311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Вера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831220300973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Плындин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691001303173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Полковников Олег Рудольфович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640802301625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Пономаренко Александр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590715300395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Семенов Николай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610823302127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Слямов Серикбол Ибраевич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511001400219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Марзия Манашевна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660218301258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 Андрей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661020302966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Берикбол Турсунканович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751103401974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Айнагуль Закарьяновна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720608302537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Танатов Сулеймен Ергалиевич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41240013464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 Зябин"ЖШС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41240025597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"АВЮР"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41140010406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"Синегорье"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41240025488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"Агро-Ден" ЖШС Снегирев Михаил Егорович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880924301569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Трашков Роман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600213402766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Тулина Светлана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651101402554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Ульжабаева Гульнар Закарьяновна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410801400244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Умытпаева Нурзайни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Чапаево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610417301459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Цыганков Владимир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860625402277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Долгова Елена Сергеевна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751220402522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Зеленчикова Наталья Ильинична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750718402735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Кагазбаева Ирина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870601403682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Надежда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810512302366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Пашпаев Фарид Мухтарканович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780823402880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Пашпаева Алия Муктаркановна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590322302098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Александр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920907350623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Савоскин Александр Игоревич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800909402458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Савоскина Оксана Леонидовна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760823401771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Савоскина Ирина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671106402159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Семенцова Екатерина Николаевна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960702451452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Семенцова Марина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21040000664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"Нивы-Чапаево"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Крестовка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651119402146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Чигаева Лариса Ильинична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650305302306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830620302199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Баженов Кумар Кумарович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710421401725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Баженова Раузия Кумаровна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550129301569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Байгузин Юрий Кусайнович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600620302372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Байкубинов Райдолда Айткешевыич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690711301947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Бухатанов Ерлан Касенгазыевич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860321302575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Бухатанов Серикбол Жанабекович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380705400303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Бухатанова Анна Кожебазаровна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790425402086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Бухотанова Жанель Нуралдаевна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660316302148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Давыдов Сергей Кириллович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770409400257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Короткова Гульмира Заманбековна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970524351430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"БухотановТ.А."ШҚ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830304402523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"Людмила"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670531401426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Маусумбаева Алия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750111303023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Романюк Павел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801011301563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Сегизбаев Базыл Багланович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770817400225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Сегизбаева Гульнара Баглановна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670411302257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Тайчикенов Серик Нургазинович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100340019537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"Санур-Агро"ЖШС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100340008749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Агро" ЖШС Кабанбаева Алия Турспековна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Орловка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41240015936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"Gold Terra"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740104401429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Гановичева Татьяна Васильевна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601220301885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Кабенов Ертай Акимжанович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580421300870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"Пролетарское"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561108401882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Минеева Татьяна Петровна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791223300810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Лесхан Оралханович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640615301311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Токболов Сагындык Капанович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41240012456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 мен Жер"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Пролетарка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530720401495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Шубина Антонида Григорьевна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50964023437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690517302613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Белоусов Николай Васильевич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981024351150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Блинов Андрей Андреевич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780517303353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Бобин Денис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850429302114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Бобин Иван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770605302649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Бобин Максим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750404402054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Гридина Людмила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740319402437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Гусева Наталья Федоровна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830425300866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Ерышев Михаил Александрович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850722301317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Ещанов Айкен Маратович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630326301418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Ещанов Марат Оралбаевич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680102403689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Жаксылыкова Вера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660131301730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 Андрей Савельевич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720117401378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Кокобаева Валентина Анатольевна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941104450412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Короткова АлҰна Юрьевна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770819402887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Кравченко Ирина Владимировна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540101308066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"Снегиревское" шқ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590509401865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Кудрикова Людмила Рудольфовна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651003350446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Иван Ефимович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800216300150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Матвеев Андрей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711219300874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Месяцев Владимир Борисович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990428351393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Месяцев Николай Владимирович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750528301566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Муйтунов Ерлан Байнаевич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741014301447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Натаров Алексей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931213351059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Натаров Иван Алексеевич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520210302978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Оконечников Юрий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700211301339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Пантелеев Владимир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691115300654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Пеняев Владимир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831122300148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Петровский Валентин Эдуардович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690226301316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Поползин Сергей Иванович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650122401352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Поползина Ольга Александровна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840217401485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Постоева Елена Георгиевна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810807301004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Сундеев Валерий Сергеевич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41240012238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"СнегирҰвское"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Снегирево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600206301559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Шеховцов Иван Павлович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580208302224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Анискин Александр Викторович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600818402530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Анискина Светлана Викторовна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590304302139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Ануфриев Владимир Сидорович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600404302711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Бабагумаров Тогжан Мамышаевич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501029300681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Илюбаев Базарбай Казезович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501029300681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Илюбаев Базарбай Казезович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870604402561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Ионина Ольга Ивановна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591229301552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Коркакбаев Жанай Нурсолтанович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590810403461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қожалығы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550303302582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Пятков Станислав Леонидович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620126302150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Самойлов Федор Николаевич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41240013474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"Бура-Сай" ЖШС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620202301124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Тутинов Каныбек Тлеукабакович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630202301245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Тутинов Даулет Тлеукабакович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630202301245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Тутинов Даулетбек Тлеукабакович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Восточное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620624301911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Тюебаев Болатхан Курмангалиевич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634861602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Чапаево а/о, Алтынсай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660722302038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Бухотанов Ержан Турсунович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9616</w:t>
            </w:r>
          </w:p>
        </w:tc>
      </w:tr>
    </w:tbl>
    <w:bookmarkStart w:name="z652" w:id="627"/>
    <w:p>
      <w:pPr>
        <w:spacing w:after="0"/>
        <w:ind w:left="0"/>
        <w:jc w:val="both"/>
      </w:pPr>
      <w:r>
        <w:rPr>
          <w:rFonts w:ascii="Times New Roman"/>
          <w:b w:val="false"/>
          <w:i w:val="false"/>
          <w:color w:val="000000"/>
          <w:sz w:val="28"/>
        </w:rPr>
        <w:t>
      3-кесте. Шалғайдағы жайылымдарда жаюға арналған ауыл шаруашылығы жануарлары басының саны туралы мәліметтер</w:t>
      </w:r>
    </w:p>
    <w:bookmarkEnd w:id="6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 бойынша кент, ауыл, ауылдық округ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53" w:id="628"/>
    <w:p>
      <w:pPr>
        <w:spacing w:after="0"/>
        <w:ind w:left="0"/>
        <w:jc w:val="both"/>
      </w:pPr>
      <w:r>
        <w:rPr>
          <w:rFonts w:ascii="Times New Roman"/>
          <w:b w:val="false"/>
          <w:i w:val="false"/>
          <w:color w:val="000000"/>
          <w:sz w:val="28"/>
        </w:rPr>
        <w:t>
      Алтай ауданында шалғайдағы жайылымдар жоқ.</w:t>
      </w:r>
    </w:p>
    <w:bookmarkEnd w:id="6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6-қосымша</w:t>
            </w:r>
          </w:p>
        </w:tc>
      </w:tr>
    </w:tbl>
    <w:bookmarkStart w:name="z655" w:id="629"/>
    <w:p>
      <w:pPr>
        <w:spacing w:after="0"/>
        <w:ind w:left="0"/>
        <w:jc w:val="left"/>
      </w:pPr>
      <w:r>
        <w:rPr>
          <w:rFonts w:ascii="Times New Roman"/>
          <w:b/>
          <w:i w:val="false"/>
          <w:color w:val="000000"/>
        </w:rPr>
        <w:t xml:space="preserve"> Алтай ауданының аумағында жайылымдардың жер санаттары бөлінісінде орналасу схемасы (картасы)</w:t>
      </w:r>
    </w:p>
    <w:bookmarkEnd w:id="629"/>
    <w:bookmarkStart w:name="z656" w:id="630"/>
    <w:p>
      <w:pPr>
        <w:spacing w:after="0"/>
        <w:ind w:left="0"/>
        <w:jc w:val="both"/>
      </w:pPr>
      <w:r>
        <w:rPr>
          <w:rFonts w:ascii="Times New Roman"/>
          <w:b w:val="false"/>
          <w:i w:val="false"/>
          <w:color w:val="000000"/>
          <w:sz w:val="28"/>
        </w:rPr>
        <w:t xml:space="preserve">
      </w:t>
      </w:r>
    </w:p>
    <w:bookmarkEnd w:id="630"/>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7-қосымша</w:t>
            </w:r>
          </w:p>
        </w:tc>
      </w:tr>
    </w:tbl>
    <w:bookmarkStart w:name="z658" w:id="631"/>
    <w:p>
      <w:pPr>
        <w:spacing w:after="0"/>
        <w:ind w:left="0"/>
        <w:jc w:val="left"/>
      </w:pPr>
      <w:r>
        <w:rPr>
          <w:rFonts w:ascii="Times New Roman"/>
          <w:b/>
          <w:i w:val="false"/>
          <w:color w:val="000000"/>
        </w:rPr>
        <w:t xml:space="preserve"> Жеке ауланың ауыл шаруашылығы жануарларын, оның ішінде қоғамдық жайылымдарды жаю бойынша халықтың мұқтажына арналған жайылымдарды белгілейтін схема (карта)</w:t>
      </w:r>
    </w:p>
    <w:bookmarkEnd w:id="631"/>
    <w:bookmarkStart w:name="z659" w:id="632"/>
    <w:p>
      <w:pPr>
        <w:spacing w:after="0"/>
        <w:ind w:left="0"/>
        <w:jc w:val="both"/>
      </w:pPr>
      <w:r>
        <w:rPr>
          <w:rFonts w:ascii="Times New Roman"/>
          <w:b w:val="false"/>
          <w:i w:val="false"/>
          <w:color w:val="000000"/>
          <w:sz w:val="28"/>
        </w:rPr>
        <w:t xml:space="preserve">
      </w:t>
      </w:r>
    </w:p>
    <w:bookmarkEnd w:id="63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Алтай ауданы бойынша</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8-қосымша</w:t>
            </w:r>
          </w:p>
        </w:tc>
      </w:tr>
    </w:tbl>
    <w:bookmarkStart w:name="z661" w:id="633"/>
    <w:p>
      <w:pPr>
        <w:spacing w:after="0"/>
        <w:ind w:left="0"/>
        <w:jc w:val="left"/>
      </w:pPr>
      <w:r>
        <w:rPr>
          <w:rFonts w:ascii="Times New Roman"/>
          <w:b/>
          <w:i w:val="false"/>
          <w:color w:val="000000"/>
        </w:rPr>
        <w:t xml:space="preserve"> Жайылымдардың геоботаникалық зерттеуі негізінде ұсынылатын жайылым айналымы схемалары көрсетілген ұсынылатын жайылым айналымы схемалары белгіленген схема (карта)</w:t>
      </w:r>
    </w:p>
    <w:bookmarkEnd w:id="633"/>
    <w:bookmarkStart w:name="z662" w:id="634"/>
    <w:p>
      <w:pPr>
        <w:spacing w:after="0"/>
        <w:ind w:left="0"/>
        <w:jc w:val="both"/>
      </w:pPr>
      <w:r>
        <w:rPr>
          <w:rFonts w:ascii="Times New Roman"/>
          <w:b w:val="false"/>
          <w:i w:val="false"/>
          <w:color w:val="000000"/>
          <w:sz w:val="28"/>
        </w:rPr>
        <w:t xml:space="preserve">
      </w:t>
      </w:r>
    </w:p>
    <w:bookmarkEnd w:id="634"/>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9-қосымша</w:t>
            </w:r>
          </w:p>
        </w:tc>
      </w:tr>
    </w:tbl>
    <w:bookmarkStart w:name="z664" w:id="635"/>
    <w:p>
      <w:pPr>
        <w:spacing w:after="0"/>
        <w:ind w:left="0"/>
        <w:jc w:val="left"/>
      </w:pPr>
      <w:r>
        <w:rPr>
          <w:rFonts w:ascii="Times New Roman"/>
          <w:b/>
          <w:i w:val="false"/>
          <w:color w:val="000000"/>
        </w:rPr>
        <w:t xml:space="preserve"> Ауыл шаруашылығы жануарларын айдау үшін сервитуттар, мал айдау жолдары және басқа да жайылым инфрақұрылымы нысандарын, сондай-ақ мал қорымдарын (биометриялық шұңқырларды) белгілейтін схема (карта)</w:t>
      </w:r>
    </w:p>
    <w:bookmarkEnd w:id="635"/>
    <w:bookmarkStart w:name="z665" w:id="636"/>
    <w:p>
      <w:pPr>
        <w:spacing w:after="0"/>
        <w:ind w:left="0"/>
        <w:jc w:val="both"/>
      </w:pPr>
      <w:r>
        <w:rPr>
          <w:rFonts w:ascii="Times New Roman"/>
          <w:b w:val="false"/>
          <w:i w:val="false"/>
          <w:color w:val="000000"/>
          <w:sz w:val="28"/>
        </w:rPr>
        <w:t xml:space="preserve">
      </w:t>
      </w:r>
    </w:p>
    <w:bookmarkEnd w:id="636"/>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10-қосымша</w:t>
            </w:r>
          </w:p>
        </w:tc>
      </w:tr>
    </w:tbl>
    <w:bookmarkStart w:name="z667" w:id="637"/>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bookmarkEnd w:id="637"/>
    <w:bookmarkStart w:name="z668" w:id="638"/>
    <w:p>
      <w:pPr>
        <w:spacing w:after="0"/>
        <w:ind w:left="0"/>
        <w:jc w:val="both"/>
      </w:pPr>
      <w:r>
        <w:rPr>
          <w:rFonts w:ascii="Times New Roman"/>
          <w:b w:val="false"/>
          <w:i w:val="false"/>
          <w:color w:val="000000"/>
          <w:sz w:val="28"/>
        </w:rPr>
        <w:t xml:space="preserve">
      </w:t>
      </w:r>
    </w:p>
    <w:bookmarkEnd w:id="638"/>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Алтай ауданы бойынша</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11-қосымша</w:t>
            </w:r>
          </w:p>
        </w:tc>
      </w:tr>
    </w:tbl>
    <w:bookmarkStart w:name="z670" w:id="639"/>
    <w:p>
      <w:pPr>
        <w:spacing w:after="0"/>
        <w:ind w:left="0"/>
        <w:jc w:val="left"/>
      </w:pPr>
      <w:r>
        <w:rPr>
          <w:rFonts w:ascii="Times New Roman"/>
          <w:b/>
          <w:i w:val="false"/>
          <w:color w:val="000000"/>
        </w:rPr>
        <w:t xml:space="preserve"> Су көздеріне (көлдерге, өзендерге, тоғандарға, қазбатоғандарға, суару және суландыру каналдарына, құбырлы және шахталы құдықтарына) қол жеткізу схемасы</w:t>
      </w:r>
    </w:p>
    <w:bookmarkEnd w:id="639"/>
    <w:bookmarkStart w:name="z671" w:id="640"/>
    <w:p>
      <w:pPr>
        <w:spacing w:after="0"/>
        <w:ind w:left="0"/>
        <w:jc w:val="both"/>
      </w:pPr>
      <w:r>
        <w:rPr>
          <w:rFonts w:ascii="Times New Roman"/>
          <w:b w:val="false"/>
          <w:i w:val="false"/>
          <w:color w:val="000000"/>
          <w:sz w:val="28"/>
        </w:rPr>
        <w:t xml:space="preserve">
      </w:t>
      </w:r>
    </w:p>
    <w:bookmarkEnd w:id="640"/>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Алтай ауданы бойынша </w:t>
            </w:r>
            <w:r>
              <w:br/>
            </w:r>
            <w:r>
              <w:rPr>
                <w:rFonts w:ascii="Times New Roman"/>
                <w:b w:val="false"/>
                <w:i w:val="false"/>
                <w:color w:val="000000"/>
                <w:sz w:val="20"/>
              </w:rPr>
              <w:t xml:space="preserve">2026-2030 жылдарға арналған </w:t>
            </w:r>
            <w:r>
              <w:br/>
            </w:r>
            <w:r>
              <w:rPr>
                <w:rFonts w:ascii="Times New Roman"/>
                <w:b w:val="false"/>
                <w:i w:val="false"/>
                <w:color w:val="000000"/>
                <w:sz w:val="20"/>
              </w:rPr>
              <w:t xml:space="preserve">жайылымдарды басқару және оларды </w:t>
            </w:r>
            <w:r>
              <w:br/>
            </w:r>
            <w:r>
              <w:rPr>
                <w:rFonts w:ascii="Times New Roman"/>
                <w:b w:val="false"/>
                <w:i w:val="false"/>
                <w:color w:val="000000"/>
                <w:sz w:val="20"/>
              </w:rPr>
              <w:t>пайдалану жөніндегі жоспарға 12-қосымша</w:t>
            </w:r>
          </w:p>
        </w:tc>
      </w:tr>
    </w:tbl>
    <w:bookmarkStart w:name="z673" w:id="641"/>
    <w:p>
      <w:pPr>
        <w:spacing w:after="0"/>
        <w:ind w:left="0"/>
        <w:jc w:val="left"/>
      </w:pPr>
      <w:r>
        <w:rPr>
          <w:rFonts w:ascii="Times New Roman"/>
          <w:b/>
          <w:i w:val="false"/>
          <w:color w:val="000000"/>
        </w:rPr>
        <w:t xml:space="preserve"> Ауыл шаруашылығы жануарларының басын шалғайдағы жайылымдарға орналастыру схемасы</w:t>
      </w:r>
    </w:p>
    <w:bookmarkEnd w:id="641"/>
    <w:bookmarkStart w:name="z674" w:id="642"/>
    <w:p>
      <w:pPr>
        <w:spacing w:after="0"/>
        <w:ind w:left="0"/>
        <w:jc w:val="both"/>
      </w:pPr>
      <w:r>
        <w:rPr>
          <w:rFonts w:ascii="Times New Roman"/>
          <w:b w:val="false"/>
          <w:i w:val="false"/>
          <w:color w:val="000000"/>
          <w:sz w:val="28"/>
        </w:rPr>
        <w:t xml:space="preserve">
      </w:t>
      </w:r>
    </w:p>
    <w:bookmarkEnd w:id="642"/>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