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2e4f" w14:textId="1782e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Алтай ауданы бойынша 2026-2030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2025 жылғы 23 желтоқсандағы № 38/20-VIII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Алтай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Алтай ауданы бойынша 2026-2030 жылдарға арналған жайылымдарды басқару және оларды пайдалану жөніндегі жоспар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Алтай ауданының мәслихатының 2024 жылғы 6 наурыздағы № 12/8-VIII "Алтай ауданы бойынша 2024-2025 жылдарға арналған жайылымдарды басқару және оларды пайдалану жөніндегі жоспарды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8" w:id="0"/>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Алтай ауданының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ауданының мәслихатының</w:t>
            </w:r>
            <w:r>
              <w:br/>
            </w:r>
            <w:r>
              <w:rPr>
                <w:rFonts w:ascii="Times New Roman"/>
                <w:b w:val="false"/>
                <w:i w:val="false"/>
                <w:color w:val="000000"/>
                <w:sz w:val="20"/>
              </w:rPr>
              <w:t xml:space="preserve">2025 жылғы 23 желтоқсандағы </w:t>
            </w:r>
            <w:r>
              <w:br/>
            </w:r>
            <w:r>
              <w:rPr>
                <w:rFonts w:ascii="Times New Roman"/>
                <w:b w:val="false"/>
                <w:i w:val="false"/>
                <w:color w:val="000000"/>
                <w:sz w:val="20"/>
              </w:rPr>
              <w:t xml:space="preserve">№ 38/20-VIII шешіміне </w:t>
            </w:r>
            <w:r>
              <w:br/>
            </w:r>
            <w:r>
              <w:rPr>
                <w:rFonts w:ascii="Times New Roman"/>
                <w:b w:val="false"/>
                <w:i w:val="false"/>
                <w:color w:val="000000"/>
                <w:sz w:val="20"/>
              </w:rPr>
              <w:t>1-қосымша</w:t>
            </w:r>
          </w:p>
        </w:tc>
      </w:tr>
    </w:tbl>
    <w:bookmarkStart w:name="z11" w:id="1"/>
    <w:p>
      <w:pPr>
        <w:spacing w:after="0"/>
        <w:ind w:left="0"/>
        <w:jc w:val="left"/>
      </w:pPr>
      <w:r>
        <w:rPr>
          <w:rFonts w:ascii="Times New Roman"/>
          <w:b/>
          <w:i w:val="false"/>
          <w:color w:val="000000"/>
        </w:rPr>
        <w:t xml:space="preserve"> Алтай ауданы бойынша 2026-2030 жылдарға арналған жайылымдарды басқару және оларды пайдалану жөніндегі жоспар</w:t>
      </w:r>
    </w:p>
    <w:bookmarkEnd w:id="1"/>
    <w:p>
      <w:pPr>
        <w:spacing w:after="0"/>
        <w:ind w:left="0"/>
        <w:jc w:val="left"/>
      </w:pPr>
    </w:p>
    <w:p>
      <w:pPr>
        <w:spacing w:after="0"/>
        <w:ind w:left="0"/>
        <w:jc w:val="both"/>
      </w:pPr>
      <w:r>
        <w:rPr>
          <w:rFonts w:ascii="Times New Roman"/>
          <w:b w:val="false"/>
          <w:i w:val="false"/>
          <w:color w:val="000000"/>
          <w:sz w:val="28"/>
        </w:rPr>
        <w:t xml:space="preserve">
      1. Осы Алтай ауданы бойынша 2026-2030 жылдарға арналған жайылымдарды басқару және оларды пайдалану жөніндегі жоспар (бұдан әрі-жоспар)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Қазақстан Республикасының "Жайылымдар туралы" Заңының </w:t>
      </w:r>
      <w:r>
        <w:rPr>
          <w:rFonts w:ascii="Times New Roman"/>
          <w:b w:val="false"/>
          <w:i w:val="false"/>
          <w:color w:val="000000"/>
          <w:sz w:val="28"/>
        </w:rPr>
        <w:t>8-бабының</w:t>
      </w:r>
      <w:r>
        <w:rPr>
          <w:rFonts w:ascii="Times New Roman"/>
          <w:b w:val="false"/>
          <w:i w:val="false"/>
          <w:color w:val="000000"/>
          <w:sz w:val="28"/>
        </w:rPr>
        <w:t xml:space="preserve"> 1) тармақшасына,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2020 жылғы 29 сәуірдегі № 145 "Ауыл шаруашылығы жануарларын жаюдың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2024 жылғы 29 шілдедегі № 263 "Жайылымдарды басқару және оларды пайдалану жөніндегі үлгілік жоспарды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3" w:id="2"/>
    <w:p>
      <w:pPr>
        <w:spacing w:after="0"/>
        <w:ind w:left="0"/>
        <w:jc w:val="both"/>
      </w:pPr>
      <w:r>
        <w:rPr>
          <w:rFonts w:ascii="Times New Roman"/>
          <w:b w:val="false"/>
          <w:i w:val="false"/>
          <w:color w:val="000000"/>
          <w:sz w:val="28"/>
        </w:rPr>
        <w:t>
      2. Жоспар жайылымдарды ұтымды пайдалану, азыққа деген қажеттілікті орнықты қамтамасыз ету және жайылымдардың тозу процестерін болдырмау мақсатында қабылданады.</w:t>
      </w:r>
    </w:p>
    <w:bookmarkEnd w:id="2"/>
    <w:bookmarkStart w:name="z14" w:id="3"/>
    <w:p>
      <w:pPr>
        <w:spacing w:after="0"/>
        <w:ind w:left="0"/>
        <w:jc w:val="both"/>
      </w:pPr>
      <w:r>
        <w:rPr>
          <w:rFonts w:ascii="Times New Roman"/>
          <w:b w:val="false"/>
          <w:i w:val="false"/>
          <w:color w:val="000000"/>
          <w:sz w:val="28"/>
        </w:rPr>
        <w:t>
      3. Жоспарды әзірлеген кезде мыналар ескеріледі: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ауданның жер балансының және мемлекеттік жер кадастрының ақпараттық жүйесінің деректері;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жайылымдарды геоботаникалық зерттеп-қарау мәліметтері;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Ауыл шаруашылығы министрінің 2020 жылғы 3 ақпандағы № 35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19987 болып тіркелген) бекітілген Мал қорымдарының (биотермиялық шұңқырлардың) тізілімін жүргізу қағидаларына сәйкес қалыптастырылатын мал қорымдары (биометриялық шұңқырлар)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жайылымдық инфрақұрылым объектілері туралы және ауыл шаруашылығы жануарларын айдап өтуге арналған сервитуттар туралы мәліметтер;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1-кестесіне</w:t>
      </w:r>
      <w:r>
        <w:rPr>
          <w:rFonts w:ascii="Times New Roman"/>
          <w:b w:val="false"/>
          <w:i w:val="false"/>
          <w:color w:val="000000"/>
          <w:sz w:val="28"/>
        </w:rPr>
        <w:t xml:space="preserve"> сәйкес нысан бойынша ауыл шаруашылығы жануарларының иелерін көрсете отырып, оларды сәйкестендіру дерекқорынан алынған ауыл шаруашылығы жануарлары басының саны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Жоспарға </w:t>
      </w:r>
      <w:r>
        <w:rPr>
          <w:rFonts w:ascii="Times New Roman"/>
          <w:b w:val="false"/>
          <w:i w:val="false"/>
          <w:color w:val="000000"/>
          <w:sz w:val="28"/>
        </w:rPr>
        <w:t>4-қосымшаның</w:t>
      </w:r>
      <w:r>
        <w:rPr>
          <w:rFonts w:ascii="Times New Roman"/>
          <w:b w:val="false"/>
          <w:i w:val="false"/>
          <w:color w:val="000000"/>
          <w:sz w:val="28"/>
        </w:rPr>
        <w:t xml:space="preserve"> 2-кестесіне сәйкес нысан бойынша ауыл шаруашылығы жануарларының түрлері мен жыныстық жас топтары бойынша қалыптастырылған үйірлердің, отарлардың, табындардың саны туралы деректер;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Жоспарға </w:t>
      </w:r>
      <w:r>
        <w:rPr>
          <w:rFonts w:ascii="Times New Roman"/>
          <w:b w:val="false"/>
          <w:i w:val="false"/>
          <w:color w:val="000000"/>
          <w:sz w:val="28"/>
        </w:rPr>
        <w:t>4-қосымшаның</w:t>
      </w:r>
      <w:r>
        <w:rPr>
          <w:rFonts w:ascii="Times New Roman"/>
          <w:b w:val="false"/>
          <w:i w:val="false"/>
          <w:color w:val="000000"/>
          <w:sz w:val="28"/>
        </w:rPr>
        <w:t xml:space="preserve">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шалғайдағы жайылымдарда жаю үшін ауыл шаруашылығы жануарлары басының саны туралы мәліметтер;</w:t>
      </w:r>
    </w:p>
    <w:bookmarkStart w:name="z22" w:id="4"/>
    <w:p>
      <w:pPr>
        <w:spacing w:after="0"/>
        <w:ind w:left="0"/>
        <w:jc w:val="both"/>
      </w:pPr>
      <w:r>
        <w:rPr>
          <w:rFonts w:ascii="Times New Roman"/>
          <w:b w:val="false"/>
          <w:i w:val="false"/>
          <w:color w:val="000000"/>
          <w:sz w:val="28"/>
        </w:rPr>
        <w:t>
      8) екпе және аридтік жайылымдарда, орман, су қорлары мен ерекше қорғалатын табиғи аумақтар жерлерінде ауыл шаруашылығы жануарларын жаю ерекшеліктері туралы деректер (Алтай ауданы бойынша екпе және аридті жайылымдардың болмауына, сондай-ақ орман, су қорлары жерлерінде және ерекше қорғалатын табиғи аумақтарда мал жаюдың болмауына байланысты жоқ);</w:t>
      </w:r>
    </w:p>
    <w:bookmarkEnd w:id="4"/>
    <w:bookmarkStart w:name="z23" w:id="5"/>
    <w:p>
      <w:pPr>
        <w:spacing w:after="0"/>
        <w:ind w:left="0"/>
        <w:jc w:val="both"/>
      </w:pPr>
      <w:r>
        <w:rPr>
          <w:rFonts w:ascii="Times New Roman"/>
          <w:b w:val="false"/>
          <w:i w:val="false"/>
          <w:color w:val="000000"/>
          <w:sz w:val="28"/>
        </w:rPr>
        <w:t>
      9) осы Жоспарға 5-қосымшаға сәйкес нысан бойынша ұсынылатын жайылым айналымдарының схемалары;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мал шаруашылығы және өсімдік шаруашылығы статистикасы бойынша ресми статистикалық ақпарат (мал шаруашылығы статистикасы бойынша ресми статистикалық ақпарат Шығыс Қазақстан облысының ветеринария басқармасының "Алтай-Вет" ШЖҚ КМК тарапынан ұсынылған және </w:t>
      </w:r>
      <w:r>
        <w:rPr>
          <w:rFonts w:ascii="Times New Roman"/>
          <w:b w:val="false"/>
          <w:i w:val="false"/>
          <w:color w:val="000000"/>
          <w:sz w:val="28"/>
        </w:rPr>
        <w:t>1-қосымшада</w:t>
      </w:r>
      <w:r>
        <w:rPr>
          <w:rFonts w:ascii="Times New Roman"/>
          <w:b w:val="false"/>
          <w:i w:val="false"/>
          <w:color w:val="000000"/>
          <w:sz w:val="28"/>
        </w:rPr>
        <w:t xml:space="preserve"> </w:t>
      </w:r>
      <w:r>
        <w:rPr>
          <w:rFonts w:ascii="Times New Roman"/>
          <w:b w:val="false"/>
          <w:i w:val="false"/>
          <w:color w:val="000000"/>
          <w:sz w:val="28"/>
        </w:rPr>
        <w:t>3-кесте</w:t>
      </w: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w:t>
      </w:r>
      <w:r>
        <w:rPr>
          <w:rFonts w:ascii="Times New Roman"/>
          <w:b w:val="false"/>
          <w:i w:val="false"/>
          <w:color w:val="000000"/>
          <w:sz w:val="28"/>
        </w:rPr>
        <w:t>1-кесте</w:t>
      </w:r>
      <w:r>
        <w:rPr>
          <w:rFonts w:ascii="Times New Roman"/>
          <w:b w:val="false"/>
          <w:i w:val="false"/>
          <w:color w:val="000000"/>
          <w:sz w:val="28"/>
        </w:rPr>
        <w:t xml:space="preserve">, 2-кесте, </w:t>
      </w:r>
      <w:r>
        <w:rPr>
          <w:rFonts w:ascii="Times New Roman"/>
          <w:b w:val="false"/>
          <w:i w:val="false"/>
          <w:color w:val="000000"/>
          <w:sz w:val="28"/>
        </w:rPr>
        <w:t>3-кесте</w:t>
      </w:r>
      <w:r>
        <w:rPr>
          <w:rFonts w:ascii="Times New Roman"/>
          <w:b w:val="false"/>
          <w:i w:val="false"/>
          <w:color w:val="000000"/>
          <w:sz w:val="28"/>
        </w:rPr>
        <w:t xml:space="preserve"> қамтылған. Өсімдік шаруашылығы статистикасы бойынша ресми статистикалық ақпарат Шығыс Қазақстан облысы бойынша "Жерлерге зерттеп-қарау жұмыстарын жүргізу мемлекеттік институты" ШЖҚ КМК филиалы тарапынан ұсынылған және </w:t>
      </w:r>
      <w:r>
        <w:rPr>
          <w:rFonts w:ascii="Times New Roman"/>
          <w:b w:val="false"/>
          <w:i w:val="false"/>
          <w:color w:val="000000"/>
          <w:sz w:val="28"/>
        </w:rPr>
        <w:t>2-қосымшада</w:t>
      </w:r>
      <w:r>
        <w:rPr>
          <w:rFonts w:ascii="Times New Roman"/>
          <w:b w:val="false"/>
          <w:i w:val="false"/>
          <w:color w:val="000000"/>
          <w:sz w:val="28"/>
        </w:rPr>
        <w:t xml:space="preserve"> қамтылған).</w:t>
      </w:r>
    </w:p>
    <w:bookmarkStart w:name="z25" w:id="6"/>
    <w:p>
      <w:pPr>
        <w:spacing w:after="0"/>
        <w:ind w:left="0"/>
        <w:jc w:val="both"/>
      </w:pPr>
      <w:r>
        <w:rPr>
          <w:rFonts w:ascii="Times New Roman"/>
          <w:b w:val="false"/>
          <w:i w:val="false"/>
          <w:color w:val="000000"/>
          <w:sz w:val="28"/>
        </w:rPr>
        <w:t>
      4. Жоспарда мынадай қосымшалар қамтылған:</w:t>
      </w:r>
    </w:p>
    <w:bookmarkEnd w:id="6"/>
    <w:bookmarkStart w:name="z26" w:id="7"/>
    <w:p>
      <w:pPr>
        <w:spacing w:after="0"/>
        <w:ind w:left="0"/>
        <w:jc w:val="both"/>
      </w:pPr>
      <w:r>
        <w:rPr>
          <w:rFonts w:ascii="Times New Roman"/>
          <w:b w:val="false"/>
          <w:i w:val="false"/>
          <w:color w:val="000000"/>
          <w:sz w:val="28"/>
        </w:rPr>
        <w:t>
      1) Алтай ауданы аумағында жайылымдардың жер санаттары бөлінісінде орналасу схемасы (картасы), онда жайылымдардың шекаралары, алаңдары мен түрлері, оның ішінде шалғайдағы, маусымдық, құрғақ және екпе жайылымдар, (Алтай ауданы бойынша шалғайдағы, маусымдық, аридті және екпе жайылымдар жоқ), жер учаскесіне құқық белгілейтін және сәйкестендіру құжаттарының негізінде олардың меншік иелері немесе жер пайдаланушылар туралы мәліметтер көрсетіледі;</w:t>
      </w:r>
    </w:p>
    <w:bookmarkEnd w:id="7"/>
    <w:bookmarkStart w:name="z27" w:id="8"/>
    <w:p>
      <w:pPr>
        <w:spacing w:after="0"/>
        <w:ind w:left="0"/>
        <w:jc w:val="both"/>
      </w:pPr>
      <w:r>
        <w:rPr>
          <w:rFonts w:ascii="Times New Roman"/>
          <w:b w:val="false"/>
          <w:i w:val="false"/>
          <w:color w:val="000000"/>
          <w:sz w:val="28"/>
        </w:rPr>
        <w:t>
      2) жеке ауладағы ауыл шаруашылығы жануарларын жаю бойынша халықтың мұқтаждығына арналған жайылымдар, оның ішінде қоғамдық жайылымдар белгіленген схема (карта), онда жеке ауладағы ауыл шаруашылығы жануарларын жаю бойынша халықтың мұқтаждығына арналған жайылымдардың, оның ішінде қоғамдық жайылымдардың шекаралары мен алаңдары көрсетіледі;</w:t>
      </w:r>
    </w:p>
    <w:bookmarkEnd w:id="8"/>
    <w:bookmarkStart w:name="z28" w:id="9"/>
    <w:p>
      <w:pPr>
        <w:spacing w:after="0"/>
        <w:ind w:left="0"/>
        <w:jc w:val="both"/>
      </w:pPr>
      <w:r>
        <w:rPr>
          <w:rFonts w:ascii="Times New Roman"/>
          <w:b w:val="false"/>
          <w:i w:val="false"/>
          <w:color w:val="000000"/>
          <w:sz w:val="28"/>
        </w:rPr>
        <w:t>
      3) ұсынылатын жайылым айналымдарының схемалары көрсетілген схема (карта), онда жайылымдарды геоботаникалық зерттеп-қарау негізінде ұсынылатын жайылым айналымдарының схемалары көрсетіледі;</w:t>
      </w:r>
    </w:p>
    <w:bookmarkEnd w:id="9"/>
    <w:bookmarkStart w:name="z29" w:id="10"/>
    <w:p>
      <w:pPr>
        <w:spacing w:after="0"/>
        <w:ind w:left="0"/>
        <w:jc w:val="both"/>
      </w:pPr>
      <w:r>
        <w:rPr>
          <w:rFonts w:ascii="Times New Roman"/>
          <w:b w:val="false"/>
          <w:i w:val="false"/>
          <w:color w:val="000000"/>
          <w:sz w:val="28"/>
        </w:rPr>
        <w:t>
      4) ауыл шаруашылығы жануарларын айдауға арналған сервитуттар, мал айдайтын трассалар және жайылымдық инфрақұрылымның өзге де объектілері, сондай-ақ мал қорымдары (биометриялық шұңқырлар) белгіленетін схема (карта), онда ауыл шаруашылығы жануарларын айдауға арналған сервитуттар, мал айдайтын трассалар, жайылымдық инфрақұрылым объектілері, мал қорымдарының (биометриялық шұңқырлардың) орналасқан жері көрсетіледі;</w:t>
      </w:r>
    </w:p>
    <w:bookmarkEnd w:id="10"/>
    <w:bookmarkStart w:name="z30" w:id="11"/>
    <w:p>
      <w:pPr>
        <w:spacing w:after="0"/>
        <w:ind w:left="0"/>
        <w:jc w:val="both"/>
      </w:pPr>
      <w:r>
        <w:rPr>
          <w:rFonts w:ascii="Times New Roman"/>
          <w:b w:val="false"/>
          <w:i w:val="false"/>
          <w:color w:val="000000"/>
          <w:sz w:val="28"/>
        </w:rPr>
        <w:t>
      5) жайылымды пайдаланушыларға жер пайдалануға берілуі мүмкін жайылымдар белгіленген схема (карта);</w:t>
      </w:r>
    </w:p>
    <w:bookmarkEnd w:id="11"/>
    <w:bookmarkStart w:name="z31" w:id="12"/>
    <w:p>
      <w:pPr>
        <w:spacing w:after="0"/>
        <w:ind w:left="0"/>
        <w:jc w:val="both"/>
      </w:pPr>
      <w:r>
        <w:rPr>
          <w:rFonts w:ascii="Times New Roman"/>
          <w:b w:val="false"/>
          <w:i w:val="false"/>
          <w:color w:val="000000"/>
          <w:sz w:val="28"/>
        </w:rPr>
        <w:t>
      6)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(карта), онда жеке ауланың ауыл шаруашылығы жануарларын жаю жөніндегі халықтың мұқтаждықтарын қанағаттандыру мақсатында резервке алынуға жататын жайылымдардың шекаралары мен алаңдары көрсетіледі (Алтай ауданы бойынша жайылымдарды резервтеу қажеттіліктің болмауына және жайылымдар тапшылығының жоқтығына байланысты жүргізілмейді);</w:t>
      </w:r>
    </w:p>
    <w:bookmarkEnd w:id="12"/>
    <w:bookmarkStart w:name="z32" w:id="13"/>
    <w:p>
      <w:pPr>
        <w:spacing w:after="0"/>
        <w:ind w:left="0"/>
        <w:jc w:val="both"/>
      </w:pPr>
      <w:r>
        <w:rPr>
          <w:rFonts w:ascii="Times New Roman"/>
          <w:b w:val="false"/>
          <w:i w:val="false"/>
          <w:color w:val="000000"/>
          <w:sz w:val="28"/>
        </w:rPr>
        <w:t>
      7) суды тұтыну нормасына сәйкес жасалған су көздеріне (көлдерге, өзендерге, тоғандарға, қазандарға, суару немесе суландыру каналдарына, құбырлы немесе шахта құдықтарына) қол жеткізу схемасы, онда жануарлардың су көздеріне қарай жүріп-тұру маршруттары көрсетіледі;</w:t>
      </w:r>
    </w:p>
    <w:bookmarkEnd w:id="13"/>
    <w:bookmarkStart w:name="z33" w:id="14"/>
    <w:p>
      <w:pPr>
        <w:spacing w:after="0"/>
        <w:ind w:left="0"/>
        <w:jc w:val="both"/>
      </w:pPr>
      <w:r>
        <w:rPr>
          <w:rFonts w:ascii="Times New Roman"/>
          <w:b w:val="false"/>
          <w:i w:val="false"/>
          <w:color w:val="000000"/>
          <w:sz w:val="28"/>
        </w:rPr>
        <w:t>
      8) ауыл шаруашылығы жануарларының басын шалғайдағы жайылымдарға орналастыру схемасы, онда ауыл шаруашылығы жануарларының басын орналастыруға арналған шалғайдағы жайылымдардың шекаралары мен алаңдары көрсетіледі (Алтай ауданы бойынша шалғайдағы жайылымдар жоқ);</w:t>
      </w:r>
    </w:p>
    <w:bookmarkEnd w:id="14"/>
    <w:bookmarkStart w:name="z34" w:id="15"/>
    <w:p>
      <w:pPr>
        <w:spacing w:after="0"/>
        <w:ind w:left="0"/>
        <w:jc w:val="both"/>
      </w:pPr>
      <w:r>
        <w:rPr>
          <w:rFonts w:ascii="Times New Roman"/>
          <w:b w:val="false"/>
          <w:i w:val="false"/>
          <w:color w:val="000000"/>
          <w:sz w:val="28"/>
        </w:rPr>
        <w:t>
      9) ауылдық округке кіретін ауылдық елді мекендер арасында жайылымдарды жобалық бөлу (қайта бөлу), онда жайылымдармен қамтамасыз етілмеген жеке және заңды тұлғалардың ауыл шаруашылығы жануарларының басы үшін ауылдық округтің ауылдық елді мекендері арасында жайылымдарды бөлу (қайта бөлу) схемасы көрсетіледі (ауылдық елді мекендерде жайылымдардың жетіспеуіне байланысты жайылымдарды қайта бөлу жүргізілмейді);</w:t>
      </w:r>
    </w:p>
    <w:bookmarkEnd w:id="15"/>
    <w:bookmarkStart w:name="z35" w:id="16"/>
    <w:p>
      <w:pPr>
        <w:spacing w:after="0"/>
        <w:ind w:left="0"/>
        <w:jc w:val="both"/>
      </w:pPr>
      <w:r>
        <w:rPr>
          <w:rFonts w:ascii="Times New Roman"/>
          <w:b w:val="false"/>
          <w:i w:val="false"/>
          <w:color w:val="000000"/>
          <w:sz w:val="28"/>
        </w:rPr>
        <w:t>
      10) Алтай ауданы аумағында жайылымдарды ұтымды пайдалану үшін қажетті талаптар: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"Жайылымдардың жалпы алаңына түсетін жүктеменің шекті рұқсат етілетін нормасын бекіту туралы" Қазақстан Республикасы Ауыл шаруашылығы министрінің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болып тіркелген) сәйкес жайылымдардың жалпы алаңына түсетін жүктеменің шекті рұқсат етілетін нормасын сақтау;</w:t>
      </w:r>
    </w:p>
    <w:bookmarkStart w:name="z37" w:id="17"/>
    <w:p>
      <w:pPr>
        <w:spacing w:after="0"/>
        <w:ind w:left="0"/>
        <w:jc w:val="both"/>
      </w:pPr>
      <w:r>
        <w:rPr>
          <w:rFonts w:ascii="Times New Roman"/>
          <w:b w:val="false"/>
          <w:i w:val="false"/>
          <w:color w:val="000000"/>
          <w:sz w:val="28"/>
        </w:rPr>
        <w:t>
      жайылым айналымын және суды пайдалану көздерін ескере отырып жайылымдарды пайдалану;</w:t>
      </w:r>
    </w:p>
    <w:bookmarkEnd w:id="17"/>
    <w:bookmarkStart w:name="z38" w:id="18"/>
    <w:p>
      <w:pPr>
        <w:spacing w:after="0"/>
        <w:ind w:left="0"/>
        <w:jc w:val="both"/>
      </w:pPr>
      <w:r>
        <w:rPr>
          <w:rFonts w:ascii="Times New Roman"/>
          <w:b w:val="false"/>
          <w:i w:val="false"/>
          <w:color w:val="000000"/>
          <w:sz w:val="28"/>
        </w:rPr>
        <w:t>
      жайылым алаңдарын жекеленген өріс учаскелеріне бөлу;</w:t>
      </w:r>
    </w:p>
    <w:bookmarkEnd w:id="18"/>
    <w:bookmarkStart w:name="z39" w:id="19"/>
    <w:p>
      <w:pPr>
        <w:spacing w:after="0"/>
        <w:ind w:left="0"/>
        <w:jc w:val="both"/>
      </w:pPr>
      <w:r>
        <w:rPr>
          <w:rFonts w:ascii="Times New Roman"/>
          <w:b w:val="false"/>
          <w:i w:val="false"/>
          <w:color w:val="000000"/>
          <w:sz w:val="28"/>
        </w:rPr>
        <w:t>
      жайылым учаскелерін жыл маусымдары бойынша кеңістікте және уақытпен (маусым, жыл ішінде) кезектестіру;</w:t>
      </w:r>
    </w:p>
    <w:bookmarkEnd w:id="19"/>
    <w:bookmarkStart w:name="z40" w:id="20"/>
    <w:p>
      <w:pPr>
        <w:spacing w:after="0"/>
        <w:ind w:left="0"/>
        <w:jc w:val="both"/>
      </w:pPr>
      <w:r>
        <w:rPr>
          <w:rFonts w:ascii="Times New Roman"/>
          <w:b w:val="false"/>
          <w:i w:val="false"/>
          <w:color w:val="000000"/>
          <w:sz w:val="28"/>
        </w:rPr>
        <w:t>
      жайылым айналымы учаскелерінің бірін жайылымсыз және ауыл шаруашылығы жануарларынсыз жыл сайын қалдыру.</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1-қосымша</w:t>
            </w:r>
          </w:p>
        </w:tc>
      </w:tr>
    </w:tbl>
    <w:bookmarkStart w:name="z42" w:id="21"/>
    <w:p>
      <w:pPr>
        <w:spacing w:after="0"/>
        <w:ind w:left="0"/>
        <w:jc w:val="left"/>
      </w:pPr>
      <w:r>
        <w:rPr>
          <w:rFonts w:ascii="Times New Roman"/>
          <w:b/>
          <w:i w:val="false"/>
          <w:color w:val="000000"/>
        </w:rPr>
        <w:t xml:space="preserve"> Алтай ауданының жер балансының және мемлекеттік жер кадастрының ақпараттық жүйесінің деректері</w:t>
      </w:r>
    </w:p>
    <w:bookmarkEnd w:id="21"/>
    <w:bookmarkStart w:name="z43" w:id="22"/>
    <w:p>
      <w:pPr>
        <w:spacing w:after="0"/>
        <w:ind w:left="0"/>
        <w:jc w:val="both"/>
      </w:pPr>
      <w:r>
        <w:rPr>
          <w:rFonts w:ascii="Times New Roman"/>
          <w:b w:val="false"/>
          <w:i w:val="false"/>
          <w:color w:val="000000"/>
          <w:sz w:val="28"/>
        </w:rPr>
        <w:t>
      1-кесте. Алтай ауданы жайылымдарын жерлердің санаттары бойынша бөлу, мың гектар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өзге де ауыл шаруашылығы мақсатындағы емес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жиыны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338,605</w:t>
            </w:r>
          </w:p>
        </w:tc>
      </w:tr>
    </w:tbl>
    <w:bookmarkStart w:name="z44" w:id="23"/>
    <w:p>
      <w:pPr>
        <w:spacing w:after="0"/>
        <w:ind w:left="0"/>
        <w:jc w:val="both"/>
      </w:pPr>
      <w:r>
        <w:rPr>
          <w:rFonts w:ascii="Times New Roman"/>
          <w:b w:val="false"/>
          <w:i w:val="false"/>
          <w:color w:val="000000"/>
          <w:sz w:val="28"/>
        </w:rPr>
        <w:t>
      2-кесте. Елді мекеннің жайылымдарын бөлу, мың гектар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жалпы алаңы, мың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алаңдары мен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қанағаттандыруға арналған,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көпшілік пайдаланатын,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мың гектар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аридтық, мың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екпе жайылымдар, мың гектар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Бұқтырма кенті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Октябрьск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Селезневка 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Прибрежное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Северное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Полянское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Малеевка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Путинцево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Ново-Калиновск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Парыгино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Кутиха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Баяновск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Тұрғысын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Тургусун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Средигорное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Чиркаин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Березовка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Ландман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Березовское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Подорленок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Чапаево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Никольск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Кремнюха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Соловьево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5" w:id="24"/>
    <w:p>
      <w:pPr>
        <w:spacing w:after="0"/>
        <w:ind w:left="0"/>
        <w:jc w:val="both"/>
      </w:pPr>
      <w:r>
        <w:rPr>
          <w:rFonts w:ascii="Times New Roman"/>
          <w:b w:val="false"/>
          <w:i w:val="false"/>
          <w:color w:val="000000"/>
          <w:sz w:val="28"/>
        </w:rPr>
        <w:t>
      Таблица 3. Жер учаскесіне құқық белгілейтін және сәйкестендіру құжаттары негізінде меншік иелері мен жер пайдаланушылар туралы мәліметтер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иелерінің, жер пайдаланушылардың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 алаңы, мың гектар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 Тычинский Владимир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630815300369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Абашин Михаил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620004300557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Абашин Михаил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621114300557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05-070-004-598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Абашин Михаил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621114300557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Кумурзак Кунапиянович, Бельгибаев Мухтарбек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610203300467 500620302329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Адылбек Мубаракович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640401302435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Руслан Нурлыбекович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870628300094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Руслан Нурлыбекович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870628300094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Руслан Нурлыбекович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870628300094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Руслан Нурлыбекович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870628300094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Руслан Нурлыбекович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870628300094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Турспеков Батыр 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970524351430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Камажанов Ерхат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820422303015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 Казбек Нипашевич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 Казбек Нипашевич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 Казбек Нипашевич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 Казбек Нипашевич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 Казбек Нипашевич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Алексенцева Елизавета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890425400487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П. "Элита"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П. "Элита"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П. "Элита"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700510302590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Ануфриев В.С.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590304302139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740908302343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Артымбаев Кадыржан Коксегенович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851207302447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Талгат Женисович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731209300506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Талгат Женисович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731209300506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Ачаковский Валерий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600707301364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 Виктор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490114301503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Багнюк Александр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611008302069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Бакашев Марат Кабылканович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Барсуков Николай Емельянович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420106301216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Белоглазова Екатерина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580812401934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Виталий Иванович, Зырянова Наталья Ильинична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750605301904, 770823402492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Виталий Иванович, Зырянова Наталья Ильинична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750605301904, 770823402492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Виталий Иванович, Зырянова Наталья Ильинична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750605301904, 770823402492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Иван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841122301108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ПҰтр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840514301661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Дмитрий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850710300718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ПҰтр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840514301661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 Константин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670926300317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570726301835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Бурмышева Онежа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770517403259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 Ержан Турсунович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 Ержан Турсунович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 Ержан Турсунович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 Ержан Турсунович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660722302038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 Турспек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470705300871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 Турспек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470705300871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Максатбек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Турспеков Батыр 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970524351430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Турспеков Батыр 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970524351430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Е.А. "Пчелка"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770209302221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Павел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470417300102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Вяткин Константин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701216300043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Галанчук Николай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591106301988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Галанчук Николай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591106301988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Галанчук Николай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591106301988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Николай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540517301417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Галкин Николай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540517301417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Андрей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810825302020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Байкубинова Сауле Слямкановна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700815401993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490216301508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Жаксыгельды Кабаевич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490216301508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Дуйсебаев 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590525300967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Едильбаев К. "Пролетарское"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580421300870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Ерохин Олег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620903302103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Ерышев С.М. "Восток"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610105302586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Ерышев С.М. "Восток"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610105302586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Ерышев С.М. "Восток"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610105302586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Жданов Сергей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580320303073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Желтобрюхов Иван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590614300465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Кечубаева Аягоз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580515400184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Е.К. "Белуха"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550310300039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Е.К. "Белуха"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550310300039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Жалел Молдаханович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591009301219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Зябин Владимир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481027300137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Зябин Владимир Константинович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481027300137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Игнашин Дмитрий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891101301895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 Тайлаковна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 Тайлаковна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Исағали Мұратхан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550425350516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630101409674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630101409674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Нурбек Акманович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Нурбек Акманович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Нурбек Акманович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Нурбек Акманович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720304301239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Кабенов Е.А.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Кымбат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730809301999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Кымбат Сакенович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730809301999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Каирканов 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620112301462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Калаубаев Рахат Каркенович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630821301538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Талгат Каденович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630429300053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Кальжиров Жанат Саликович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660727301215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Кальжиров Жанболат Саликович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691114300410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Камажанов Ерхат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820422303015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Камажанов Ерхат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820422303015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Камажанов Ерхат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820422303015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Камажанов Ерхат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820422303015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Карамсаков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730829301403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Казыбек Канбекович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720910300255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Кауенова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830128400045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Кауенова Жанар Слямбековна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830128400045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білім басқармасының "Алтай ауыл шаруашылығы колледжі" КММ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000740001895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Кечубаева Аягоз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580515400184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Кисленков Григорий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360207300970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05-070-061-455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Клиновицкий Андрей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770707300260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Кайрат Жанузакович кх Самал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681118301171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Койчубаева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681028401555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Койчубаева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681028401555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Кокорев Валерий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690717301612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Кокорев Валерий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690717301612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Коломанов 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600313302866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Сергей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591130302077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Кончубаева Ирина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820815401452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Кончубаева Ирина Сергеевна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820815401452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Коржумбаева Бикамал Коржумбаевна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480801402441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Короткова Л.В.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830304402523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Кочеткова Наталья Анатольевна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730701400495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Кошембаева Зауреш Аймухамбетовна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471020401396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Крестницкий Андей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590430300108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Крикуненко Иван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830729300115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Андрей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660803302395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Куксегенов Жанат Балагазыевич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791111303073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Куксегенов Жанат Балагазыевич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79111130307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Куликов Алексей Никол.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530307300198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Ерлан Маулетканович,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700914300550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Ерлан Маулетканович,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700914300550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Кумарбекова Гульмира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Кумарбекова Гульмира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Кумарбекова Гульмира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Кумарбекова Гульмира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Кумарбекова Гульмира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Александр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561211300947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Александр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561211300947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Валентина Афанасьевна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Е.С. "Почетное"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850323402623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 Николай Егорович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710816300728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Лемешко Анатолий 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720708302263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Литуев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540101308066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Лобадюк Б.М. "Тамара"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Лобадюк Б.М. "Тамара"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Лобадюк Б.М. "Тамара"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Лобадюк Б.М. "Тамара"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Лобадюк Б.М. "Тамара"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Мағұлымхан Дәукен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650612350563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Байжан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951110350381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Байжан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951110350381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Байжан Ермекович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951110350381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550530400359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Макарьева 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550530400359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Марухин Виктор Нефодиевич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780414300488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530310301717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530310301717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530310301717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 Михаил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790101311989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Мисевич В.А. "Вера"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591125302476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Морозов Сергей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630429300053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Муин Ибрагим Ильясович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Мади Кенжибекович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900612300769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Мади Кенжибекович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900612300769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581125302385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Елена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741126401046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Елена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741126401046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Елена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741126401046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Елена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741126401046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Елена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741126401046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Елена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741126401046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Мухаметуалиев Кайсар Нурсабиевич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680219301316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Мұратбеков Әділет Мұратбекұлы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940409350838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560821300069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560821300069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660108300569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Валентин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580507300799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Аслан Мухаметкаирович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831112301657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Аслан Мухаметкаирович, "ХАН"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831112301657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Мерей Нургалиулы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860305302002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Оградов Борис Германович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610624302383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Даурен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Даурен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Даурен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 Даурен Жумагазинович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821013301489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Андрей Геннадьевич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810909302354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Виталий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480615300150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Владимир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571003300096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Панкратьев 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550810302797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Панкратьева Нина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511208400175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Парсанова Галина Васильевна, Парсанов Владимир Ильич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641123402285 640511301940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ПарфҰнов Петр Тимофеевич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510710300809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Борис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670331300494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Петушков Ю.Я.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511028301456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"Серебряный ключ" 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000440006270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Плужников А.А.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750116301649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Подкорытов Николай Федорович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370728300876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Подрезова Мария Ивановна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580819301466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Полянский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530627300435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530627300435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530627300435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Поросятьев Владимир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Порохов Николай Михай. Мануйлов Алексей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780225300807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"Байгузин Ю.К."ЖС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"Байгузин Ю.К."ЖС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"Байгузин Ю.К."ЖС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550129301569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05-070-019-561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"Кызыл-Ту"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650305302306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050764022621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960664012193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"Новокрестьян"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960664012193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 ЖШС бұрынғы Светлячок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А.П."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710423300914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Редкий Николай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320409300228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Робул 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491126300256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Робул 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491126300256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Робул 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491126300256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Олег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690311300032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Рудометов Юрий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531015302338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 Ю.П.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570525301426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 Кумаркан Султанбекович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560806301799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Саблуков Анатолий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870703300329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К.С. "Курмет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151164017183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К.С. "Курмет"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151164017183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К.С. "Курмет"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151164017183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К.С. "Курмет"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151164017183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Олеся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811021400716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Олеся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811021400716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Аскер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630509300761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Тельман Турусбекович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650110302910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Тельман Турусбекович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650110302910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Тельман Турусбекович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650110302910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Аманбек Сейткенович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610613302006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Сибиряков Сергей Анатольевич "Сибирь"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770430301729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Сибитова Назифа Баяновна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510927400082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Силин В.А. "Тегерек"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540617301103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Силин В.А. "Тегерек"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540617301103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Сильков Николай Георгиевич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680320300456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Асхат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690503302449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Снегирева Татьяна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710507402334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 Андрей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610601302695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"Доня"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"Доня"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"Доня"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170540011839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"Нижник" АӨК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180240021094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Дусмухамбетова Мария Мылжиковна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560113401768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05-070-027-002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Субобаев 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561106301151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Супанев Александр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650526301439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 Алексей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870720300480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 Анатолий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530418300439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Татаев А.К. "Балгын"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550328301888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Темешев Сайран Токтарканович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Темешев Сайран Токтарканович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671022301930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Тогусов Меделхан Боженович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620208301157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Тогусов Меделхан Боженович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620208301157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041140000786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041240025488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"Айбалта"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"Айбалта"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Боз"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 Боз"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Алтая"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Алтая"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Алтая"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Алтая"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 АРЛАН"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150840016004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170840035669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170840035669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170840035669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170840035669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"БНК-Агро"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170840035669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"Бура-Сай"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041240013474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"Бура-Сай"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041240013474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"Бура-Сай"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041240013474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"ВЕТ-МТ-ОSТ"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"ВЕТ-МТ-ОSТ"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"ВЕТ-МТ-ОSТ"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010440006094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ауыл шаруашылығы тәжірибе станциясы"ЖШС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080240010711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"Востокпромэлектромонтаж"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050540007152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040740011473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040740011473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"Гранд-Фиш"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041240014680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Радуга астық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Радуга астық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Радуга астық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Радуга астық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Радуга астық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Радуга астық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 Радуга астық компаниясы"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111040010160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041240026077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041240015679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"Зябин В.К."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041240013464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140640021011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041240019255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190740002543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190740002543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"Мойылды-Байконур"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041240006322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"Мухит-Бура"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"Мухит-Бура"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"Мухит-Бура"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"Мухит-Бура"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170240011739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05-070-007-101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 Чапаево"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041240005225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080940013038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дақылар тәжірибе шаруашылығы қосу"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100640011235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041240020239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210440037185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"Саян-Т"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210440037185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"Синегорье"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"Синегорье"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041140010406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040440025849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040440025849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040440025849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040940009121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990140001818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190240017880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190240017880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"ЕрНуР-Алтай"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190240017880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Букежанов Кайрат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 Тайлаковна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 Тайлаковна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180440035824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"Кремнюшенское"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"Кремнюшенское"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020140011537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"Никольск-1"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010540008054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030940004119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Жер"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090740013052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Тошин Әскербек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800304399079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Троеглазов Андрей Анатольевич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650111300494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Турспеков Батыр Арманович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970524351430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"Луч" ШҚ Тычинский Владимир Петрович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630815300369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Улмесеков Муратбек Кожанович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510819300019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Улмесеков Муратбек Кожанович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510819300019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Файзрахманов Т. Jaisan ШҚ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610325302972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340205300897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680704300453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05-070-010-020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Хамитов Даулет Бексолтанович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671030300480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05-070-016-241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Николай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480101302935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05-070-013-238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Хрущев Борис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600922301716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Чечурин Александр Ефремович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550810302797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Чечурин Виктор Ефремович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550810302797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Чижов Николай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361219300047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Чиликин Александр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630719300892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Шаламов Андрей Борисович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670407300185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Шаменов Марат Избасарович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650315300136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05-070-005-1137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Шандаяков Айдын Аймуханович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790919302907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Шапашник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840426300161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05-070-020-102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Сергей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Штенке Дмитрий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841101301748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Штенке Дмитрий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841101301748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Щеглов Сергей Яковлевич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610818302487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Юдаков Николай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671008302308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05-070-053-159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"СВиК"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05-082-007-147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041240012456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05-070-014-454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 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05-082-010-161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Звонцов Сергей Юрьевич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901220351399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Шпаков Анатолий Олегович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880202350660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41040006424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05-070-017-136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Ибрагим Ильясович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05-082-010-244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Андрей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710311302664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05-070-036-535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Абашин Михаил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620004300557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05-070-004-598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Жуминова Чамчок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570913400502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05-070-044-113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Шведчиков Александр Сергеевич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770823302298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05-084-006-015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Сакипов Марат Сагидуллович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750108303265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05-070-044-921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"RDL"ЖШС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060940010991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5070036133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Юданова 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590810403461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Какаулин Анатолий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620323301886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05-070-063-016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Байкубинов Каирды Айткешевич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05-070-002-169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 ЖШС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050140016890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05-070-041-202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6" w:id="25"/>
    <w:p>
      <w:pPr>
        <w:spacing w:after="0"/>
        <w:ind w:left="0"/>
        <w:jc w:val="both"/>
      </w:pPr>
      <w:r>
        <w:rPr>
          <w:rFonts w:ascii="Times New Roman"/>
          <w:b w:val="false"/>
          <w:i w:val="false"/>
          <w:color w:val="000000"/>
          <w:sz w:val="28"/>
        </w:rPr>
        <w:t>
      4-кесте. Жайылымдарды бөлу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мекенннің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үшін қажетті жайылым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жайылымдар алаңы, мың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 алаңы, 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Феклистовка а.</w:t>
            </w:r>
          </w:p>
          <w:p>
            <w:pPr>
              <w:spacing w:after="20"/>
              <w:ind w:left="20"/>
              <w:jc w:val="both"/>
            </w:pPr>
            <w:r>
              <w:rPr>
                <w:rFonts w:ascii="Times New Roman"/>
                <w:b w:val="false"/>
                <w:i w:val="false"/>
                <w:color w:val="000000"/>
                <w:sz w:val="20"/>
              </w:rPr>
              <w:t>Северное а.</w:t>
            </w:r>
          </w:p>
          <w:p>
            <w:pPr>
              <w:spacing w:after="20"/>
              <w:ind w:left="20"/>
              <w:jc w:val="both"/>
            </w:pPr>
            <w:r>
              <w:rPr>
                <w:rFonts w:ascii="Times New Roman"/>
                <w:b w:val="false"/>
                <w:i w:val="false"/>
                <w:color w:val="000000"/>
                <w:sz w:val="20"/>
              </w:rPr>
              <w:t>Ермаковка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Васильевка а.</w:t>
            </w:r>
          </w:p>
          <w:p>
            <w:pPr>
              <w:spacing w:after="20"/>
              <w:ind w:left="20"/>
              <w:jc w:val="both"/>
            </w:pPr>
            <w:r>
              <w:rPr>
                <w:rFonts w:ascii="Times New Roman"/>
                <w:b w:val="false"/>
                <w:i w:val="false"/>
                <w:color w:val="000000"/>
                <w:sz w:val="20"/>
              </w:rPr>
              <w:t>Дородница а.</w:t>
            </w:r>
          </w:p>
          <w:p>
            <w:pPr>
              <w:spacing w:after="20"/>
              <w:ind w:left="20"/>
              <w:jc w:val="both"/>
            </w:pPr>
            <w:r>
              <w:rPr>
                <w:rFonts w:ascii="Times New Roman"/>
                <w:b w:val="false"/>
                <w:i w:val="false"/>
                <w:color w:val="000000"/>
                <w:sz w:val="20"/>
              </w:rPr>
              <w:t>Полянское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Малеевск а.</w:t>
            </w:r>
          </w:p>
          <w:p>
            <w:pPr>
              <w:spacing w:after="20"/>
              <w:ind w:left="20"/>
              <w:jc w:val="both"/>
            </w:pPr>
            <w:r>
              <w:rPr>
                <w:rFonts w:ascii="Times New Roman"/>
                <w:b w:val="false"/>
                <w:i w:val="false"/>
                <w:color w:val="000000"/>
                <w:sz w:val="20"/>
              </w:rPr>
              <w:t>Путинцево а.</w:t>
            </w:r>
          </w:p>
          <w:p>
            <w:pPr>
              <w:spacing w:after="20"/>
              <w:ind w:left="20"/>
              <w:jc w:val="both"/>
            </w:pPr>
            <w:r>
              <w:rPr>
                <w:rFonts w:ascii="Times New Roman"/>
                <w:b w:val="false"/>
                <w:i w:val="false"/>
                <w:color w:val="000000"/>
                <w:sz w:val="20"/>
              </w:rPr>
              <w:t>Быково а.</w:t>
            </w:r>
          </w:p>
          <w:p>
            <w:pPr>
              <w:spacing w:after="20"/>
              <w:ind w:left="20"/>
              <w:jc w:val="both"/>
            </w:pPr>
            <w:r>
              <w:rPr>
                <w:rFonts w:ascii="Times New Roman"/>
                <w:b w:val="false"/>
                <w:i w:val="false"/>
                <w:color w:val="000000"/>
                <w:sz w:val="20"/>
              </w:rPr>
              <w:t>Богатырево а.</w:t>
            </w:r>
          </w:p>
          <w:p>
            <w:pPr>
              <w:spacing w:after="20"/>
              <w:ind w:left="20"/>
              <w:jc w:val="both"/>
            </w:pPr>
            <w:r>
              <w:rPr>
                <w:rFonts w:ascii="Times New Roman"/>
                <w:b w:val="false"/>
                <w:i w:val="false"/>
                <w:color w:val="000000"/>
                <w:sz w:val="20"/>
              </w:rPr>
              <w:t>Ново-Калиновск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w:t>
            </w:r>
          </w:p>
          <w:p>
            <w:pPr>
              <w:spacing w:after="20"/>
              <w:ind w:left="20"/>
              <w:jc w:val="both"/>
            </w:pPr>
            <w:r>
              <w:rPr>
                <w:rFonts w:ascii="Times New Roman"/>
                <w:b w:val="false"/>
                <w:i w:val="false"/>
                <w:color w:val="000000"/>
                <w:sz w:val="20"/>
              </w:rPr>
              <w:t>Кутиха а.</w:t>
            </w:r>
          </w:p>
          <w:p>
            <w:pPr>
              <w:spacing w:after="20"/>
              <w:ind w:left="20"/>
              <w:jc w:val="both"/>
            </w:pPr>
            <w:r>
              <w:rPr>
                <w:rFonts w:ascii="Times New Roman"/>
                <w:b w:val="false"/>
                <w:i w:val="false"/>
                <w:color w:val="000000"/>
                <w:sz w:val="20"/>
              </w:rPr>
              <w:t>Баяновск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Тургусун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w:t>
            </w:r>
          </w:p>
          <w:p>
            <w:pPr>
              <w:spacing w:after="20"/>
              <w:ind w:left="20"/>
              <w:jc w:val="both"/>
            </w:pPr>
            <w:r>
              <w:rPr>
                <w:rFonts w:ascii="Times New Roman"/>
                <w:b w:val="false"/>
                <w:i w:val="false"/>
                <w:color w:val="000000"/>
                <w:sz w:val="20"/>
              </w:rPr>
              <w:t>Шірікқайың а.</w:t>
            </w:r>
          </w:p>
          <w:p>
            <w:pPr>
              <w:spacing w:after="20"/>
              <w:ind w:left="20"/>
              <w:jc w:val="both"/>
            </w:pPr>
            <w:r>
              <w:rPr>
                <w:rFonts w:ascii="Times New Roman"/>
                <w:b w:val="false"/>
                <w:i w:val="false"/>
                <w:color w:val="000000"/>
                <w:sz w:val="20"/>
              </w:rPr>
              <w:t>Андреевка а.</w:t>
            </w:r>
          </w:p>
          <w:p>
            <w:pPr>
              <w:spacing w:after="20"/>
              <w:ind w:left="20"/>
              <w:jc w:val="both"/>
            </w:pPr>
            <w:r>
              <w:rPr>
                <w:rFonts w:ascii="Times New Roman"/>
                <w:b w:val="false"/>
                <w:i w:val="false"/>
                <w:color w:val="000000"/>
                <w:sz w:val="20"/>
              </w:rPr>
              <w:t>Александровка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w:t>
            </w:r>
          </w:p>
          <w:p>
            <w:pPr>
              <w:spacing w:after="20"/>
              <w:ind w:left="20"/>
              <w:jc w:val="both"/>
            </w:pPr>
            <w:r>
              <w:rPr>
                <w:rFonts w:ascii="Times New Roman"/>
                <w:b w:val="false"/>
                <w:i w:val="false"/>
                <w:color w:val="000000"/>
                <w:sz w:val="20"/>
              </w:rPr>
              <w:t>Пролетарка а.</w:t>
            </w:r>
          </w:p>
          <w:p>
            <w:pPr>
              <w:spacing w:after="20"/>
              <w:ind w:left="20"/>
              <w:jc w:val="both"/>
            </w:pPr>
            <w:r>
              <w:rPr>
                <w:rFonts w:ascii="Times New Roman"/>
                <w:b w:val="false"/>
                <w:i w:val="false"/>
                <w:color w:val="000000"/>
                <w:sz w:val="20"/>
              </w:rPr>
              <w:t>Орловка а.</w:t>
            </w:r>
          </w:p>
          <w:p>
            <w:pPr>
              <w:spacing w:after="20"/>
              <w:ind w:left="20"/>
              <w:jc w:val="both"/>
            </w:pPr>
            <w:r>
              <w:rPr>
                <w:rFonts w:ascii="Times New Roman"/>
                <w:b w:val="false"/>
                <w:i w:val="false"/>
                <w:color w:val="000000"/>
                <w:sz w:val="20"/>
              </w:rPr>
              <w:t>Крестовка а.</w:t>
            </w:r>
          </w:p>
          <w:p>
            <w:pPr>
              <w:spacing w:after="20"/>
              <w:ind w:left="20"/>
              <w:jc w:val="both"/>
            </w:pPr>
            <w:r>
              <w:rPr>
                <w:rFonts w:ascii="Times New Roman"/>
                <w:b w:val="false"/>
                <w:i w:val="false"/>
                <w:color w:val="000000"/>
                <w:sz w:val="20"/>
              </w:rPr>
              <w:t>Снегирево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Алтайка а.</w:t>
            </w:r>
          </w:p>
          <w:p>
            <w:pPr>
              <w:spacing w:after="20"/>
              <w:ind w:left="20"/>
              <w:jc w:val="both"/>
            </w:pPr>
            <w:r>
              <w:rPr>
                <w:rFonts w:ascii="Times New Roman"/>
                <w:b w:val="false"/>
                <w:i w:val="false"/>
                <w:color w:val="000000"/>
                <w:sz w:val="20"/>
              </w:rPr>
              <w:t>Никольск а.</w:t>
            </w:r>
          </w:p>
          <w:p>
            <w:pPr>
              <w:spacing w:after="20"/>
              <w:ind w:left="20"/>
              <w:jc w:val="both"/>
            </w:pPr>
            <w:r>
              <w:rPr>
                <w:rFonts w:ascii="Times New Roman"/>
                <w:b w:val="false"/>
                <w:i w:val="false"/>
                <w:color w:val="000000"/>
                <w:sz w:val="20"/>
              </w:rPr>
              <w:t>Бородино а.</w:t>
            </w:r>
          </w:p>
          <w:p>
            <w:pPr>
              <w:spacing w:after="20"/>
              <w:ind w:left="20"/>
              <w:jc w:val="both"/>
            </w:pPr>
            <w:r>
              <w:rPr>
                <w:rFonts w:ascii="Times New Roman"/>
                <w:b w:val="false"/>
                <w:i w:val="false"/>
                <w:color w:val="000000"/>
                <w:sz w:val="20"/>
              </w:rPr>
              <w:t>Кремнюха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w:t>
            </w:r>
          </w:p>
          <w:p>
            <w:pPr>
              <w:spacing w:after="20"/>
              <w:ind w:left="20"/>
              <w:jc w:val="both"/>
            </w:pPr>
            <w:r>
              <w:rPr>
                <w:rFonts w:ascii="Times New Roman"/>
                <w:b w:val="false"/>
                <w:i w:val="false"/>
                <w:color w:val="000000"/>
                <w:sz w:val="20"/>
              </w:rPr>
              <w:t>Ленинск а.</w:t>
            </w:r>
          </w:p>
          <w:p>
            <w:pPr>
              <w:spacing w:after="20"/>
              <w:ind w:left="20"/>
              <w:jc w:val="both"/>
            </w:pPr>
            <w:r>
              <w:rPr>
                <w:rFonts w:ascii="Times New Roman"/>
                <w:b w:val="false"/>
                <w:i w:val="false"/>
                <w:color w:val="000000"/>
                <w:sz w:val="20"/>
              </w:rPr>
              <w:t>Ново-Крестьянка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Зубовск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47" w:id="26"/>
    <w:p>
      <w:pPr>
        <w:spacing w:after="0"/>
        <w:ind w:left="0"/>
        <w:jc w:val="both"/>
      </w:pPr>
      <w:r>
        <w:rPr>
          <w:rFonts w:ascii="Times New Roman"/>
          <w:b w:val="false"/>
          <w:i w:val="false"/>
          <w:color w:val="000000"/>
          <w:sz w:val="28"/>
        </w:rPr>
        <w:t>
      Ауыл шаруашылығы жануарларын жаю үшін 36586,2 мың гектар қажет, 19215 бас қоғамдық жайылымдарда жайылады, ауданы 36586,2 мың гектар, Алтай ауданы бойынша жайылымдық жайылымдар жоқ.</w:t>
      </w:r>
    </w:p>
    <w:bookmarkEnd w:id="26"/>
    <w:bookmarkStart w:name="z48" w:id="27"/>
    <w:p>
      <w:pPr>
        <w:spacing w:after="0"/>
        <w:ind w:left="0"/>
        <w:jc w:val="both"/>
      </w:pPr>
      <w:r>
        <w:rPr>
          <w:rFonts w:ascii="Times New Roman"/>
          <w:b w:val="false"/>
          <w:i w:val="false"/>
          <w:color w:val="000000"/>
          <w:sz w:val="28"/>
        </w:rPr>
        <w:t>
      5-кесте. Қосымша қажет етілетін жайылымдар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жерлерден қажет етілетін қосымша жайылымдар, мың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берілетін жайылымдар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пайдаланушыларға жер пайдалануға берілуі мүмкін жайылымдар, мың гектар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ауладағы ауыл шаруашылығы жануарларын жаю бойынша халық мұқтажын қанағаттандыру мақсатында резервке қойылуға тиіс жайылымдар,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2-қосымша</w:t>
            </w:r>
          </w:p>
        </w:tc>
      </w:tr>
    </w:tbl>
    <w:bookmarkStart w:name="z50" w:id="28"/>
    <w:p>
      <w:pPr>
        <w:spacing w:after="0"/>
        <w:ind w:left="0"/>
        <w:jc w:val="left"/>
      </w:pPr>
      <w:r>
        <w:rPr>
          <w:rFonts w:ascii="Times New Roman"/>
          <w:b/>
          <w:i w:val="false"/>
          <w:color w:val="000000"/>
        </w:rPr>
        <w:t xml:space="preserve"> Жайылымдарды геоботаникалық зерттеу мәліметтері</w:t>
      </w:r>
    </w:p>
    <w:bookmarkEnd w:id="2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ауылдық округі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51" w:id="29"/>
    <w:p>
      <w:pPr>
        <w:spacing w:after="0"/>
        <w:ind w:left="0"/>
        <w:jc w:val="both"/>
      </w:pPr>
      <w:r>
        <w:rPr>
          <w:rFonts w:ascii="Times New Roman"/>
          <w:b w:val="false"/>
          <w:i w:val="false"/>
          <w:color w:val="000000"/>
          <w:sz w:val="28"/>
        </w:rPr>
        <w:t>
      Ескерту</w:t>
      </w:r>
    </w:p>
    <w:bookmarkEnd w:id="29"/>
    <w:bookmarkStart w:name="z52" w:id="30"/>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30"/>
    <w:bookmarkStart w:name="z53" w:id="31"/>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31"/>
    <w:bookmarkStart w:name="z54" w:id="32"/>
    <w:p>
      <w:pPr>
        <w:spacing w:after="0"/>
        <w:ind w:left="0"/>
        <w:jc w:val="both"/>
      </w:pPr>
      <w:r>
        <w:rPr>
          <w:rFonts w:ascii="Times New Roman"/>
          <w:b w:val="false"/>
          <w:i w:val="false"/>
          <w:color w:val="000000"/>
          <w:sz w:val="28"/>
        </w:rPr>
        <w:t xml:space="preserve">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w:t>
      </w:r>
    </w:p>
    <w:bookmarkEnd w:id="32"/>
    <w:bookmarkStart w:name="z55" w:id="33"/>
    <w:p>
      <w:pPr>
        <w:spacing w:after="0"/>
        <w:ind w:left="0"/>
        <w:jc w:val="both"/>
      </w:pPr>
      <w:r>
        <w:rPr>
          <w:rFonts w:ascii="Times New Roman"/>
          <w:b w:val="false"/>
          <w:i w:val="false"/>
          <w:color w:val="000000"/>
          <w:sz w:val="28"/>
        </w:rPr>
        <w:t>
      Азық ұсынылған маусымға арналған.</w:t>
      </w:r>
    </w:p>
    <w:bookmarkEnd w:id="33"/>
    <w:bookmarkStart w:name="z56" w:id="34"/>
    <w:p>
      <w:pPr>
        <w:spacing w:after="0"/>
        <w:ind w:left="0"/>
        <w:jc w:val="both"/>
      </w:pPr>
      <w:r>
        <w:rPr>
          <w:rFonts w:ascii="Times New Roman"/>
          <w:b w:val="false"/>
          <w:i w:val="false"/>
          <w:color w:val="000000"/>
          <w:sz w:val="28"/>
        </w:rPr>
        <w:t>
      Шартты қысқартулар:</w:t>
      </w:r>
    </w:p>
    <w:bookmarkEnd w:id="34"/>
    <w:bookmarkStart w:name="z57" w:id="35"/>
    <w:p>
      <w:pPr>
        <w:spacing w:after="0"/>
        <w:ind w:left="0"/>
        <w:jc w:val="both"/>
      </w:pPr>
      <w:r>
        <w:rPr>
          <w:rFonts w:ascii="Times New Roman"/>
          <w:b w:val="false"/>
          <w:i w:val="false"/>
          <w:color w:val="000000"/>
          <w:sz w:val="28"/>
        </w:rPr>
        <w:t>
      К-Ж-К-көктемгі-жазғы-күзгі к. у. - түбегейлі жақсарту</w:t>
      </w:r>
    </w:p>
    <w:bookmarkEnd w:id="35"/>
    <w:bookmarkStart w:name="z58" w:id="36"/>
    <w:p>
      <w:pPr>
        <w:spacing w:after="0"/>
        <w:ind w:left="0"/>
        <w:jc w:val="both"/>
      </w:pPr>
      <w:r>
        <w:rPr>
          <w:rFonts w:ascii="Times New Roman"/>
          <w:b w:val="false"/>
          <w:i w:val="false"/>
          <w:color w:val="000000"/>
          <w:sz w:val="28"/>
        </w:rPr>
        <w:t>
      (1) - Станция нөмірі x1-нүкте нөмірі,</w:t>
      </w:r>
    </w:p>
    <w:bookmarkEnd w:id="36"/>
    <w:bookmarkStart w:name="z59"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110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10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107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9"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xml:space="preserve">
      </w:t>
      </w:r>
    </w:p>
    <w:bookmarkEnd w:id="100"/>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02"/>
    <w:p>
      <w:pPr>
        <w:spacing w:after="0"/>
        <w:ind w:left="0"/>
        <w:jc w:val="both"/>
      </w:pPr>
      <w:r>
        <w:rPr>
          <w:rFonts w:ascii="Times New Roman"/>
          <w:b w:val="false"/>
          <w:i w:val="false"/>
          <w:color w:val="000000"/>
          <w:sz w:val="28"/>
        </w:rPr>
        <w:t xml:space="preserve">
      </w:t>
      </w:r>
    </w:p>
    <w:bookmarkEnd w:id="102"/>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4"/>
    <w:p>
      <w:pPr>
        <w:spacing w:after="0"/>
        <w:ind w:left="0"/>
        <w:jc w:val="both"/>
      </w:pPr>
      <w:r>
        <w:rPr>
          <w:rFonts w:ascii="Times New Roman"/>
          <w:b w:val="false"/>
          <w:i w:val="false"/>
          <w:color w:val="000000"/>
          <w:sz w:val="28"/>
        </w:rPr>
        <w:t xml:space="preserve">
      </w:t>
      </w:r>
    </w:p>
    <w:bookmarkEnd w:id="104"/>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06"/>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106"/>
    <w:bookmarkStart w:name="z130" w:id="107"/>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107"/>
    <w:bookmarkStart w:name="z131" w:id="108"/>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108"/>
    <w:bookmarkStart w:name="z132" w:id="109"/>
    <w:p>
      <w:pPr>
        <w:spacing w:after="0"/>
        <w:ind w:left="0"/>
        <w:jc w:val="both"/>
      </w:pPr>
      <w:r>
        <w:rPr>
          <w:rFonts w:ascii="Times New Roman"/>
          <w:b w:val="false"/>
          <w:i w:val="false"/>
          <w:color w:val="000000"/>
          <w:sz w:val="28"/>
        </w:rPr>
        <w:t>
      Шартты қысқартулар:</w:t>
      </w:r>
    </w:p>
    <w:bookmarkEnd w:id="109"/>
    <w:bookmarkStart w:name="z133" w:id="110"/>
    <w:p>
      <w:pPr>
        <w:spacing w:after="0"/>
        <w:ind w:left="0"/>
        <w:jc w:val="both"/>
      </w:pPr>
      <w:r>
        <w:rPr>
          <w:rFonts w:ascii="Times New Roman"/>
          <w:b w:val="false"/>
          <w:i w:val="false"/>
          <w:color w:val="000000"/>
          <w:sz w:val="28"/>
        </w:rPr>
        <w:t>
      К-Ж-К-көктемгі-жазғы-күзгі к. у. - түбегейлі жақсарту</w:t>
      </w:r>
    </w:p>
    <w:bookmarkEnd w:id="110"/>
    <w:bookmarkStart w:name="z134" w:id="111"/>
    <w:p>
      <w:pPr>
        <w:spacing w:after="0"/>
        <w:ind w:left="0"/>
        <w:jc w:val="both"/>
      </w:pPr>
      <w:r>
        <w:rPr>
          <w:rFonts w:ascii="Times New Roman"/>
          <w:b w:val="false"/>
          <w:i w:val="false"/>
          <w:color w:val="000000"/>
          <w:sz w:val="28"/>
        </w:rPr>
        <w:t>
      (1) - Станция нөмірі x1-нүкте нөмірі</w:t>
      </w:r>
    </w:p>
    <w:bookmarkEnd w:id="111"/>
    <w:bookmarkStart w:name="z135"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 w:id="116"/>
    <w:p>
      <w:pPr>
        <w:spacing w:after="0"/>
        <w:ind w:left="0"/>
        <w:jc w:val="both"/>
      </w:pPr>
      <w:r>
        <w:rPr>
          <w:rFonts w:ascii="Times New Roman"/>
          <w:b w:val="false"/>
          <w:i w:val="false"/>
          <w:color w:val="000000"/>
          <w:sz w:val="28"/>
        </w:rPr>
        <w:t xml:space="preserve">
      </w:t>
      </w:r>
    </w:p>
    <w:bookmarkEnd w:id="116"/>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18"/>
    <w:p>
      <w:pPr>
        <w:spacing w:after="0"/>
        <w:ind w:left="0"/>
        <w:jc w:val="both"/>
      </w:pPr>
      <w:r>
        <w:rPr>
          <w:rFonts w:ascii="Times New Roman"/>
          <w:b w:val="false"/>
          <w:i w:val="false"/>
          <w:color w:val="000000"/>
          <w:sz w:val="28"/>
        </w:rPr>
        <w:t xml:space="preserve">
      </w:t>
      </w:r>
    </w:p>
    <w:bookmarkEnd w:id="118"/>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 w:id="122"/>
    <w:p>
      <w:pPr>
        <w:spacing w:after="0"/>
        <w:ind w:left="0"/>
        <w:jc w:val="both"/>
      </w:pPr>
      <w:r>
        <w:rPr>
          <w:rFonts w:ascii="Times New Roman"/>
          <w:b w:val="false"/>
          <w:i w:val="false"/>
          <w:color w:val="000000"/>
          <w:sz w:val="28"/>
        </w:rPr>
        <w:t xml:space="preserve">
      </w:t>
      </w:r>
    </w:p>
    <w:bookmarkEnd w:id="122"/>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4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6"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7"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38"/>
    <w:p>
      <w:pPr>
        <w:spacing w:after="0"/>
        <w:ind w:left="0"/>
        <w:jc w:val="both"/>
      </w:pPr>
      <w:r>
        <w:rPr>
          <w:rFonts w:ascii="Times New Roman"/>
          <w:b w:val="false"/>
          <w:i w:val="false"/>
          <w:color w:val="000000"/>
          <w:sz w:val="28"/>
        </w:rPr>
        <w:t xml:space="preserve">
      </w:t>
      </w:r>
    </w:p>
    <w:bookmarkEnd w:id="138"/>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2"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3" w:id="140"/>
    <w:p>
      <w:pPr>
        <w:spacing w:after="0"/>
        <w:ind w:left="0"/>
        <w:jc w:val="both"/>
      </w:pPr>
      <w:r>
        <w:rPr>
          <w:rFonts w:ascii="Times New Roman"/>
          <w:b w:val="false"/>
          <w:i w:val="false"/>
          <w:color w:val="000000"/>
          <w:sz w:val="28"/>
        </w:rPr>
        <w:t xml:space="preserve">
      </w:t>
      </w:r>
    </w:p>
    <w:bookmarkEnd w:id="140"/>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463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63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44"/>
    <w:p>
      <w:pPr>
        <w:spacing w:after="0"/>
        <w:ind w:left="0"/>
        <w:jc w:val="both"/>
      </w:pPr>
      <w:r>
        <w:rPr>
          <w:rFonts w:ascii="Times New Roman"/>
          <w:b w:val="false"/>
          <w:i w:val="false"/>
          <w:color w:val="000000"/>
          <w:sz w:val="28"/>
        </w:rPr>
        <w:t xml:space="preserve">
      </w:t>
      </w:r>
    </w:p>
    <w:bookmarkEnd w:id="144"/>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9"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1"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7"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8"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1"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4"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7"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516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516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0"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275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ауылдық округі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92" w:id="169"/>
    <w:p>
      <w:pPr>
        <w:spacing w:after="0"/>
        <w:ind w:left="0"/>
        <w:jc w:val="both"/>
      </w:pPr>
      <w:r>
        <w:rPr>
          <w:rFonts w:ascii="Times New Roman"/>
          <w:b w:val="false"/>
          <w:i w:val="false"/>
          <w:color w:val="000000"/>
          <w:sz w:val="28"/>
        </w:rPr>
        <w:t>
      Ескерту</w:t>
      </w:r>
    </w:p>
    <w:bookmarkEnd w:id="169"/>
    <w:bookmarkStart w:name="z193" w:id="170"/>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170"/>
    <w:bookmarkStart w:name="z194" w:id="171"/>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171"/>
    <w:bookmarkStart w:name="z195" w:id="172"/>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172"/>
    <w:bookmarkStart w:name="z196" w:id="173"/>
    <w:p>
      <w:pPr>
        <w:spacing w:after="0"/>
        <w:ind w:left="0"/>
        <w:jc w:val="both"/>
      </w:pPr>
      <w:r>
        <w:rPr>
          <w:rFonts w:ascii="Times New Roman"/>
          <w:b w:val="false"/>
          <w:i w:val="false"/>
          <w:color w:val="000000"/>
          <w:sz w:val="28"/>
        </w:rPr>
        <w:t>
      Шартты қысқартулар:</w:t>
      </w:r>
    </w:p>
    <w:bookmarkEnd w:id="173"/>
    <w:bookmarkStart w:name="z197" w:id="174"/>
    <w:p>
      <w:pPr>
        <w:spacing w:after="0"/>
        <w:ind w:left="0"/>
        <w:jc w:val="both"/>
      </w:pPr>
      <w:r>
        <w:rPr>
          <w:rFonts w:ascii="Times New Roman"/>
          <w:b w:val="false"/>
          <w:i w:val="false"/>
          <w:color w:val="000000"/>
          <w:sz w:val="28"/>
        </w:rPr>
        <w:t>
      К-Ж-К-көктемгі-жазғы-күзгі ІҚМ-ірі қара мал,</w:t>
      </w:r>
    </w:p>
    <w:bookmarkEnd w:id="174"/>
    <w:bookmarkStart w:name="z198" w:id="175"/>
    <w:p>
      <w:pPr>
        <w:spacing w:after="0"/>
        <w:ind w:left="0"/>
        <w:jc w:val="both"/>
      </w:pPr>
      <w:r>
        <w:rPr>
          <w:rFonts w:ascii="Times New Roman"/>
          <w:b w:val="false"/>
          <w:i w:val="false"/>
          <w:color w:val="000000"/>
          <w:sz w:val="28"/>
        </w:rPr>
        <w:t>
      т.ж. - түбегейлі жақсарту</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9"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1"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2"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3"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5"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9"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0"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1"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2"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125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4"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5"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8105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8"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9"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1"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8105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5"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8105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104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6"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260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262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546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546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133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133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7"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247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247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8"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9"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0"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124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124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2"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3"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4"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8"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0"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2"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3"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810500" cy="120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120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4"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5"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6"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170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7"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8"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9"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1"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2"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3"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4"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 бет</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ауылдық округі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65" w:id="242"/>
    <w:p>
      <w:pPr>
        <w:spacing w:after="0"/>
        <w:ind w:left="0"/>
        <w:jc w:val="both"/>
      </w:pPr>
      <w:r>
        <w:rPr>
          <w:rFonts w:ascii="Times New Roman"/>
          <w:b w:val="false"/>
          <w:i w:val="false"/>
          <w:color w:val="000000"/>
          <w:sz w:val="28"/>
        </w:rPr>
        <w:t>
      Ескерту</w:t>
      </w:r>
    </w:p>
    <w:bookmarkEnd w:id="242"/>
    <w:bookmarkStart w:name="z266" w:id="243"/>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243"/>
    <w:bookmarkStart w:name="z267" w:id="244"/>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244"/>
    <w:bookmarkStart w:name="z268" w:id="245"/>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245"/>
    <w:bookmarkStart w:name="z269" w:id="246"/>
    <w:p>
      <w:pPr>
        <w:spacing w:after="0"/>
        <w:ind w:left="0"/>
        <w:jc w:val="both"/>
      </w:pPr>
      <w:r>
        <w:rPr>
          <w:rFonts w:ascii="Times New Roman"/>
          <w:b w:val="false"/>
          <w:i w:val="false"/>
          <w:color w:val="000000"/>
          <w:sz w:val="28"/>
        </w:rPr>
        <w:t>
      Шартты қысқартулар:</w:t>
      </w:r>
    </w:p>
    <w:bookmarkEnd w:id="246"/>
    <w:bookmarkStart w:name="z270" w:id="247"/>
    <w:p>
      <w:pPr>
        <w:spacing w:after="0"/>
        <w:ind w:left="0"/>
        <w:jc w:val="both"/>
      </w:pPr>
      <w:r>
        <w:rPr>
          <w:rFonts w:ascii="Times New Roman"/>
          <w:b w:val="false"/>
          <w:i w:val="false"/>
          <w:color w:val="000000"/>
          <w:sz w:val="28"/>
        </w:rPr>
        <w:t>
      К-Ж-К-көктемгі-жазғы-күзгі ІҚМ-ірі қара мал,</w:t>
      </w:r>
    </w:p>
    <w:bookmarkEnd w:id="247"/>
    <w:bookmarkStart w:name="z271" w:id="248"/>
    <w:p>
      <w:pPr>
        <w:spacing w:after="0"/>
        <w:ind w:left="0"/>
        <w:jc w:val="both"/>
      </w:pPr>
      <w:r>
        <w:rPr>
          <w:rFonts w:ascii="Times New Roman"/>
          <w:b w:val="false"/>
          <w:i w:val="false"/>
          <w:color w:val="000000"/>
          <w:sz w:val="28"/>
        </w:rPr>
        <w:t>
      т.ж. - түбегейлі жақсарту</w:t>
      </w:r>
    </w:p>
    <w:bookmarkEnd w:id="248"/>
    <w:bookmarkStart w:name="z272"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3"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223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4"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5"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6"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7"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6"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8"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9"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1"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2"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4"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5"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8"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9"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0"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0" w:type="auto"/>
            <w:gridSpan w:val="2"/>
            <w:vMerge/>
            <w:tcBorders>
              <w:top w:val="nil"/>
            </w:tcBorders>
          </w:tc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Первороссийск ауылдық округі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01" w:id="278"/>
    <w:p>
      <w:pPr>
        <w:spacing w:after="0"/>
        <w:ind w:left="0"/>
        <w:jc w:val="both"/>
      </w:pPr>
      <w:r>
        <w:rPr>
          <w:rFonts w:ascii="Times New Roman"/>
          <w:b w:val="false"/>
          <w:i w:val="false"/>
          <w:color w:val="000000"/>
          <w:sz w:val="28"/>
        </w:rPr>
        <w:t>
      Ескерту</w:t>
      </w:r>
    </w:p>
    <w:bookmarkEnd w:id="278"/>
    <w:bookmarkStart w:name="z302" w:id="279"/>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279"/>
    <w:bookmarkStart w:name="z303" w:id="280"/>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280"/>
    <w:bookmarkStart w:name="z304" w:id="281"/>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281"/>
    <w:bookmarkStart w:name="z305" w:id="282"/>
    <w:p>
      <w:pPr>
        <w:spacing w:after="0"/>
        <w:ind w:left="0"/>
        <w:jc w:val="both"/>
      </w:pPr>
      <w:r>
        <w:rPr>
          <w:rFonts w:ascii="Times New Roman"/>
          <w:b w:val="false"/>
          <w:i w:val="false"/>
          <w:color w:val="000000"/>
          <w:sz w:val="28"/>
        </w:rPr>
        <w:t>
      Шартты қысқартулар:</w:t>
      </w:r>
    </w:p>
    <w:bookmarkEnd w:id="282"/>
    <w:bookmarkStart w:name="z306" w:id="283"/>
    <w:p>
      <w:pPr>
        <w:spacing w:after="0"/>
        <w:ind w:left="0"/>
        <w:jc w:val="both"/>
      </w:pPr>
      <w:r>
        <w:rPr>
          <w:rFonts w:ascii="Times New Roman"/>
          <w:b w:val="false"/>
          <w:i w:val="false"/>
          <w:color w:val="000000"/>
          <w:sz w:val="28"/>
        </w:rPr>
        <w:t>
      К-Ж-К-көктемгі-жазғы-күзгі ІҚМ-ірі қара мал,</w:t>
      </w:r>
    </w:p>
    <w:bookmarkEnd w:id="283"/>
    <w:bookmarkStart w:name="z307" w:id="284"/>
    <w:p>
      <w:pPr>
        <w:spacing w:after="0"/>
        <w:ind w:left="0"/>
        <w:jc w:val="both"/>
      </w:pPr>
      <w:r>
        <w:rPr>
          <w:rFonts w:ascii="Times New Roman"/>
          <w:b w:val="false"/>
          <w:i w:val="false"/>
          <w:color w:val="000000"/>
          <w:sz w:val="28"/>
        </w:rPr>
        <w:t>
      т.ж. - түбегейлі жақсарту</w:t>
      </w:r>
    </w:p>
    <w:bookmarkEnd w:id="284"/>
    <w:bookmarkStart w:name="z308" w:id="285"/>
    <w:p>
      <w:pPr>
        <w:spacing w:after="0"/>
        <w:ind w:left="0"/>
        <w:jc w:val="both"/>
      </w:pPr>
      <w:r>
        <w:rPr>
          <w:rFonts w:ascii="Times New Roman"/>
          <w:b w:val="false"/>
          <w:i w:val="false"/>
          <w:color w:val="000000"/>
          <w:sz w:val="28"/>
        </w:rPr>
        <w:t>
      (1) – станция X1 - нүктелер</w:t>
      </w:r>
    </w:p>
    <w:bookmarkEnd w:id="285"/>
    <w:bookmarkStart w:name="z309"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254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254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0"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1" w:id="288"/>
    <w:p>
      <w:pPr>
        <w:spacing w:after="0"/>
        <w:ind w:left="0"/>
        <w:jc w:val="both"/>
      </w:pPr>
      <w:r>
        <w:rPr>
          <w:rFonts w:ascii="Times New Roman"/>
          <w:b w:val="false"/>
          <w:i w:val="false"/>
          <w:color w:val="000000"/>
          <w:sz w:val="28"/>
        </w:rPr>
        <w:t xml:space="preserve">
      </w:t>
      </w:r>
    </w:p>
    <w:bookmarkEnd w:id="288"/>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2"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3" w:id="290"/>
    <w:p>
      <w:pPr>
        <w:spacing w:after="0"/>
        <w:ind w:left="0"/>
        <w:jc w:val="both"/>
      </w:pPr>
      <w:r>
        <w:rPr>
          <w:rFonts w:ascii="Times New Roman"/>
          <w:b w:val="false"/>
          <w:i w:val="false"/>
          <w:color w:val="000000"/>
          <w:sz w:val="28"/>
        </w:rPr>
        <w:t xml:space="preserve">
      </w:t>
      </w:r>
    </w:p>
    <w:bookmarkEnd w:id="290"/>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4"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92"/>
    <w:p>
      <w:pPr>
        <w:spacing w:after="0"/>
        <w:ind w:left="0"/>
        <w:jc w:val="both"/>
      </w:pPr>
      <w:r>
        <w:rPr>
          <w:rFonts w:ascii="Times New Roman"/>
          <w:b w:val="false"/>
          <w:i w:val="false"/>
          <w:color w:val="000000"/>
          <w:sz w:val="28"/>
        </w:rPr>
        <w:t xml:space="preserve">
      </w:t>
      </w:r>
    </w:p>
    <w:bookmarkEnd w:id="292"/>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6"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553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553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7" w:id="294"/>
    <w:p>
      <w:pPr>
        <w:spacing w:after="0"/>
        <w:ind w:left="0"/>
        <w:jc w:val="both"/>
      </w:pPr>
      <w:r>
        <w:rPr>
          <w:rFonts w:ascii="Times New Roman"/>
          <w:b w:val="false"/>
          <w:i w:val="false"/>
          <w:color w:val="000000"/>
          <w:sz w:val="28"/>
        </w:rPr>
        <w:t xml:space="preserve">
      </w:t>
      </w:r>
    </w:p>
    <w:bookmarkEnd w:id="294"/>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8"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9" w:id="296"/>
    <w:p>
      <w:pPr>
        <w:spacing w:after="0"/>
        <w:ind w:left="0"/>
        <w:jc w:val="both"/>
      </w:pPr>
      <w:r>
        <w:rPr>
          <w:rFonts w:ascii="Times New Roman"/>
          <w:b w:val="false"/>
          <w:i w:val="false"/>
          <w:color w:val="000000"/>
          <w:sz w:val="28"/>
        </w:rPr>
        <w:t xml:space="preserve">
      </w:t>
      </w:r>
    </w:p>
    <w:bookmarkEnd w:id="296"/>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0"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98"/>
    <w:p>
      <w:pPr>
        <w:spacing w:after="0"/>
        <w:ind w:left="0"/>
        <w:jc w:val="both"/>
      </w:pPr>
      <w:r>
        <w:rPr>
          <w:rFonts w:ascii="Times New Roman"/>
          <w:b w:val="false"/>
          <w:i w:val="false"/>
          <w:color w:val="000000"/>
          <w:sz w:val="28"/>
        </w:rPr>
        <w:t xml:space="preserve">
      </w:t>
      </w:r>
    </w:p>
    <w:bookmarkEnd w:id="298"/>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2"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3"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4"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5"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6"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8"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9" w:id="306"/>
    <w:p>
      <w:pPr>
        <w:spacing w:after="0"/>
        <w:ind w:left="0"/>
        <w:jc w:val="both"/>
      </w:pPr>
      <w:r>
        <w:rPr>
          <w:rFonts w:ascii="Times New Roman"/>
          <w:b w:val="false"/>
          <w:i w:val="false"/>
          <w:color w:val="000000"/>
          <w:sz w:val="28"/>
        </w:rPr>
        <w:t xml:space="preserve">
      </w:t>
      </w:r>
    </w:p>
    <w:bookmarkEnd w:id="306"/>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0"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530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530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1"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3" w:id="310"/>
    <w:p>
      <w:pPr>
        <w:spacing w:after="0"/>
        <w:ind w:left="0"/>
        <w:jc w:val="both"/>
      </w:pPr>
      <w:r>
        <w:rPr>
          <w:rFonts w:ascii="Times New Roman"/>
          <w:b w:val="false"/>
          <w:i w:val="false"/>
          <w:color w:val="000000"/>
          <w:sz w:val="28"/>
        </w:rPr>
        <w:t xml:space="preserve">
      </w:t>
      </w:r>
    </w:p>
    <w:bookmarkEnd w:id="310"/>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4"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5" w:id="312"/>
    <w:p>
      <w:pPr>
        <w:spacing w:after="0"/>
        <w:ind w:left="0"/>
        <w:jc w:val="both"/>
      </w:pPr>
      <w:r>
        <w:rPr>
          <w:rFonts w:ascii="Times New Roman"/>
          <w:b w:val="false"/>
          <w:i w:val="false"/>
          <w:color w:val="000000"/>
          <w:sz w:val="28"/>
        </w:rPr>
        <w:t xml:space="preserve">
      </w:t>
      </w:r>
    </w:p>
    <w:bookmarkEnd w:id="312"/>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7" w:id="314"/>
    <w:p>
      <w:pPr>
        <w:spacing w:after="0"/>
        <w:ind w:left="0"/>
        <w:jc w:val="both"/>
      </w:pPr>
      <w:r>
        <w:rPr>
          <w:rFonts w:ascii="Times New Roman"/>
          <w:b w:val="false"/>
          <w:i w:val="false"/>
          <w:color w:val="000000"/>
          <w:sz w:val="28"/>
        </w:rPr>
        <w:t xml:space="preserve">
      </w:t>
      </w:r>
    </w:p>
    <w:bookmarkEnd w:id="314"/>
    <w:p>
      <w:pPr>
        <w:spacing w:after="0"/>
        <w:ind w:left="0"/>
        <w:jc w:val="both"/>
      </w:pPr>
      <w:r>
        <w:drawing>
          <wp:inline distT="0" distB="0" distL="0" distR="0">
            <wp:extent cx="78105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9"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8105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135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0"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1" w:id="318"/>
    <w:p>
      <w:pPr>
        <w:spacing w:after="0"/>
        <w:ind w:left="0"/>
        <w:jc w:val="both"/>
      </w:pPr>
      <w:r>
        <w:rPr>
          <w:rFonts w:ascii="Times New Roman"/>
          <w:b w:val="false"/>
          <w:i w:val="false"/>
          <w:color w:val="000000"/>
          <w:sz w:val="28"/>
        </w:rPr>
        <w:t xml:space="preserve">
      </w:t>
      </w:r>
    </w:p>
    <w:bookmarkEnd w:id="318"/>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2"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137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137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3"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4"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5"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7"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9" w:id="326"/>
    <w:p>
      <w:pPr>
        <w:spacing w:after="0"/>
        <w:ind w:left="0"/>
        <w:jc w:val="both"/>
      </w:pPr>
      <w:r>
        <w:rPr>
          <w:rFonts w:ascii="Times New Roman"/>
          <w:b w:val="false"/>
          <w:i w:val="false"/>
          <w:color w:val="000000"/>
          <w:sz w:val="28"/>
        </w:rPr>
        <w:t xml:space="preserve">
      </w:t>
      </w:r>
    </w:p>
    <w:bookmarkEnd w:id="326"/>
    <w:p>
      <w:pPr>
        <w:spacing w:after="0"/>
        <w:ind w:left="0"/>
        <w:jc w:val="both"/>
      </w:pPr>
      <w:r>
        <w:drawing>
          <wp:inline distT="0" distB="0" distL="0" distR="0">
            <wp:extent cx="78105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0"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1" w:id="328"/>
    <w:p>
      <w:pPr>
        <w:spacing w:after="0"/>
        <w:ind w:left="0"/>
        <w:jc w:val="both"/>
      </w:pPr>
      <w:r>
        <w:rPr>
          <w:rFonts w:ascii="Times New Roman"/>
          <w:b w:val="false"/>
          <w:i w:val="false"/>
          <w:color w:val="000000"/>
          <w:sz w:val="28"/>
        </w:rPr>
        <w:t xml:space="preserve">
      </w:t>
      </w:r>
    </w:p>
    <w:bookmarkEnd w:id="328"/>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330"/>
    <w:p>
      <w:pPr>
        <w:spacing w:after="0"/>
        <w:ind w:left="0"/>
        <w:jc w:val="both"/>
      </w:pPr>
      <w:r>
        <w:rPr>
          <w:rFonts w:ascii="Times New Roman"/>
          <w:b w:val="false"/>
          <w:i w:val="false"/>
          <w:color w:val="000000"/>
          <w:sz w:val="28"/>
        </w:rPr>
        <w:t xml:space="preserve">
      </w:t>
      </w:r>
    </w:p>
    <w:bookmarkEnd w:id="330"/>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4"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5"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p>
            <w:pPr>
              <w:spacing w:after="20"/>
              <w:ind w:left="20"/>
              <w:jc w:val="both"/>
            </w:pPr>
            <w:r>
              <w:rPr>
                <w:rFonts w:ascii="Times New Roman"/>
                <w:b w:val="false"/>
                <w:i w:val="false"/>
                <w:color w:val="000000"/>
                <w:sz w:val="20"/>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ауылдық округі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56" w:id="333"/>
    <w:p>
      <w:pPr>
        <w:spacing w:after="0"/>
        <w:ind w:left="0"/>
        <w:jc w:val="both"/>
      </w:pPr>
      <w:r>
        <w:rPr>
          <w:rFonts w:ascii="Times New Roman"/>
          <w:b w:val="false"/>
          <w:i w:val="false"/>
          <w:color w:val="000000"/>
          <w:sz w:val="28"/>
        </w:rPr>
        <w:t>
      Ескерту</w:t>
      </w:r>
    </w:p>
    <w:bookmarkEnd w:id="333"/>
    <w:bookmarkStart w:name="z357" w:id="334"/>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334"/>
    <w:bookmarkStart w:name="z358" w:id="335"/>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335"/>
    <w:bookmarkStart w:name="z359" w:id="336"/>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336"/>
    <w:bookmarkStart w:name="z360" w:id="337"/>
    <w:p>
      <w:pPr>
        <w:spacing w:after="0"/>
        <w:ind w:left="0"/>
        <w:jc w:val="both"/>
      </w:pPr>
      <w:r>
        <w:rPr>
          <w:rFonts w:ascii="Times New Roman"/>
          <w:b w:val="false"/>
          <w:i w:val="false"/>
          <w:color w:val="000000"/>
          <w:sz w:val="28"/>
        </w:rPr>
        <w:t>
      Шартты қысқартулар:</w:t>
      </w:r>
    </w:p>
    <w:bookmarkEnd w:id="337"/>
    <w:bookmarkStart w:name="z361" w:id="338"/>
    <w:p>
      <w:pPr>
        <w:spacing w:after="0"/>
        <w:ind w:left="0"/>
        <w:jc w:val="both"/>
      </w:pPr>
      <w:r>
        <w:rPr>
          <w:rFonts w:ascii="Times New Roman"/>
          <w:b w:val="false"/>
          <w:i w:val="false"/>
          <w:color w:val="000000"/>
          <w:sz w:val="28"/>
        </w:rPr>
        <w:t>
      К-Ж-К-көктемгі-жазғы-күзгі ІҚМ-ірі қара мал,</w:t>
      </w:r>
    </w:p>
    <w:bookmarkEnd w:id="338"/>
    <w:bookmarkStart w:name="z362" w:id="339"/>
    <w:p>
      <w:pPr>
        <w:spacing w:after="0"/>
        <w:ind w:left="0"/>
        <w:jc w:val="both"/>
      </w:pPr>
      <w:r>
        <w:rPr>
          <w:rFonts w:ascii="Times New Roman"/>
          <w:b w:val="false"/>
          <w:i w:val="false"/>
          <w:color w:val="000000"/>
          <w:sz w:val="28"/>
        </w:rPr>
        <w:t>
      т.ж. - түбегейлі жақсарту</w:t>
      </w:r>
    </w:p>
    <w:bookmarkEnd w:id="339"/>
    <w:bookmarkStart w:name="z363"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5"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7" w:id="344"/>
    <w:p>
      <w:pPr>
        <w:spacing w:after="0"/>
        <w:ind w:left="0"/>
        <w:jc w:val="both"/>
      </w:pPr>
      <w:r>
        <w:rPr>
          <w:rFonts w:ascii="Times New Roman"/>
          <w:b w:val="false"/>
          <w:i w:val="false"/>
          <w:color w:val="000000"/>
          <w:sz w:val="28"/>
        </w:rPr>
        <w:t xml:space="preserve">
      </w:t>
      </w:r>
    </w:p>
    <w:bookmarkEnd w:id="344"/>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8"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9" w:id="346"/>
    <w:p>
      <w:pPr>
        <w:spacing w:after="0"/>
        <w:ind w:left="0"/>
        <w:jc w:val="both"/>
      </w:pPr>
      <w:r>
        <w:rPr>
          <w:rFonts w:ascii="Times New Roman"/>
          <w:b w:val="false"/>
          <w:i w:val="false"/>
          <w:color w:val="000000"/>
          <w:sz w:val="28"/>
        </w:rPr>
        <w:t xml:space="preserve">
      </w:t>
      </w:r>
    </w:p>
    <w:bookmarkEnd w:id="346"/>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0"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2"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4"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5"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7" w:id="354"/>
    <w:p>
      <w:pPr>
        <w:spacing w:after="0"/>
        <w:ind w:left="0"/>
        <w:jc w:val="both"/>
      </w:pPr>
      <w:r>
        <w:rPr>
          <w:rFonts w:ascii="Times New Roman"/>
          <w:b w:val="false"/>
          <w:i w:val="false"/>
          <w:color w:val="000000"/>
          <w:sz w:val="28"/>
        </w:rPr>
        <w:t xml:space="preserve">
      </w:t>
      </w:r>
    </w:p>
    <w:bookmarkEnd w:id="354"/>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9" w:id="356"/>
    <w:p>
      <w:pPr>
        <w:spacing w:after="0"/>
        <w:ind w:left="0"/>
        <w:jc w:val="both"/>
      </w:pPr>
      <w:r>
        <w:rPr>
          <w:rFonts w:ascii="Times New Roman"/>
          <w:b w:val="false"/>
          <w:i w:val="false"/>
          <w:color w:val="000000"/>
          <w:sz w:val="28"/>
        </w:rPr>
        <w:t xml:space="preserve">
      </w:t>
      </w:r>
    </w:p>
    <w:bookmarkEnd w:id="356"/>
    <w:p>
      <w:pPr>
        <w:spacing w:after="0"/>
        <w:ind w:left="0"/>
        <w:jc w:val="both"/>
      </w:pPr>
      <w:r>
        <w:drawing>
          <wp:inline distT="0" distB="0" distL="0" distR="0">
            <wp:extent cx="78105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520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115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115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3"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4"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5"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7"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8"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490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490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1"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2"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3"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4"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5"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6"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7"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8"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180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180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9"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0"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1" w:id="378"/>
    <w:p>
      <w:pPr>
        <w:spacing w:after="0"/>
        <w:ind w:left="0"/>
        <w:jc w:val="both"/>
      </w:pPr>
      <w:r>
        <w:rPr>
          <w:rFonts w:ascii="Times New Roman"/>
          <w:b w:val="false"/>
          <w:i w:val="false"/>
          <w:color w:val="000000"/>
          <w:sz w:val="28"/>
        </w:rPr>
        <w:t xml:space="preserve">
      </w:t>
      </w:r>
    </w:p>
    <w:bookmarkEnd w:id="378"/>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2"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3"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4"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5"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501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501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7" w:id="384"/>
    <w:p>
      <w:pPr>
        <w:spacing w:after="0"/>
        <w:ind w:left="0"/>
        <w:jc w:val="both"/>
      </w:pPr>
      <w:r>
        <w:rPr>
          <w:rFonts w:ascii="Times New Roman"/>
          <w:b w:val="false"/>
          <w:i w:val="false"/>
          <w:color w:val="000000"/>
          <w:sz w:val="28"/>
        </w:rPr>
        <w:t xml:space="preserve">
      </w:t>
      </w:r>
    </w:p>
    <w:bookmarkEnd w:id="384"/>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8"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9" w:id="386"/>
    <w:p>
      <w:pPr>
        <w:spacing w:after="0"/>
        <w:ind w:left="0"/>
        <w:jc w:val="both"/>
      </w:pPr>
      <w:r>
        <w:rPr>
          <w:rFonts w:ascii="Times New Roman"/>
          <w:b w:val="false"/>
          <w:i w:val="false"/>
          <w:color w:val="000000"/>
          <w:sz w:val="28"/>
        </w:rPr>
        <w:t xml:space="preserve">
      </w:t>
      </w:r>
    </w:p>
    <w:bookmarkEnd w:id="386"/>
    <w:p>
      <w:pPr>
        <w:spacing w:after="0"/>
        <w:ind w:left="0"/>
        <w:jc w:val="both"/>
      </w:pPr>
      <w:r>
        <w:drawing>
          <wp:inline distT="0" distB="0" distL="0" distR="0">
            <wp:extent cx="7810500" cy="496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496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0"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1"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2"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3"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4"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5"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p>
            <w:pPr>
              <w:spacing w:after="20"/>
              <w:ind w:left="20"/>
              <w:jc w:val="both"/>
            </w:pPr>
            <w:r>
              <w:rPr>
                <w:rFonts w:ascii="Times New Roman"/>
                <w:b w:val="false"/>
                <w:i w:val="false"/>
                <w:color w:val="000000"/>
                <w:sz w:val="20"/>
              </w:rPr>
              <w:t>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ауылдық округі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416" w:id="393"/>
    <w:p>
      <w:pPr>
        <w:spacing w:after="0"/>
        <w:ind w:left="0"/>
        <w:jc w:val="both"/>
      </w:pPr>
      <w:r>
        <w:rPr>
          <w:rFonts w:ascii="Times New Roman"/>
          <w:b w:val="false"/>
          <w:i w:val="false"/>
          <w:color w:val="000000"/>
          <w:sz w:val="28"/>
        </w:rPr>
        <w:t>
      Ескерту</w:t>
      </w:r>
    </w:p>
    <w:bookmarkEnd w:id="393"/>
    <w:bookmarkStart w:name="z417" w:id="394"/>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394"/>
    <w:bookmarkStart w:name="z418" w:id="395"/>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395"/>
    <w:bookmarkStart w:name="z419" w:id="396"/>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396"/>
    <w:bookmarkStart w:name="z420" w:id="397"/>
    <w:p>
      <w:pPr>
        <w:spacing w:after="0"/>
        <w:ind w:left="0"/>
        <w:jc w:val="both"/>
      </w:pPr>
      <w:r>
        <w:rPr>
          <w:rFonts w:ascii="Times New Roman"/>
          <w:b w:val="false"/>
          <w:i w:val="false"/>
          <w:color w:val="000000"/>
          <w:sz w:val="28"/>
        </w:rPr>
        <w:t>
      Шартты қысқартулар:</w:t>
      </w:r>
    </w:p>
    <w:bookmarkEnd w:id="397"/>
    <w:bookmarkStart w:name="z421" w:id="398"/>
    <w:p>
      <w:pPr>
        <w:spacing w:after="0"/>
        <w:ind w:left="0"/>
        <w:jc w:val="both"/>
      </w:pPr>
      <w:r>
        <w:rPr>
          <w:rFonts w:ascii="Times New Roman"/>
          <w:b w:val="false"/>
          <w:i w:val="false"/>
          <w:color w:val="000000"/>
          <w:sz w:val="28"/>
        </w:rPr>
        <w:t>
      К-Ж-К-көктемгі-жазғы-күзгі ІҚМ-ірі қара мал,</w:t>
      </w:r>
    </w:p>
    <w:bookmarkEnd w:id="398"/>
    <w:bookmarkStart w:name="z422" w:id="399"/>
    <w:p>
      <w:pPr>
        <w:spacing w:after="0"/>
        <w:ind w:left="0"/>
        <w:jc w:val="both"/>
      </w:pPr>
      <w:r>
        <w:rPr>
          <w:rFonts w:ascii="Times New Roman"/>
          <w:b w:val="false"/>
          <w:i w:val="false"/>
          <w:color w:val="000000"/>
          <w:sz w:val="28"/>
        </w:rPr>
        <w:t>
      т.ж. - түбегейлі жақсарту</w:t>
      </w:r>
    </w:p>
    <w:bookmarkEnd w:id="399"/>
    <w:bookmarkStart w:name="z423" w:id="400"/>
    <w:p>
      <w:pPr>
        <w:spacing w:after="0"/>
        <w:ind w:left="0"/>
        <w:jc w:val="both"/>
      </w:pPr>
      <w:r>
        <w:rPr>
          <w:rFonts w:ascii="Times New Roman"/>
          <w:b w:val="false"/>
          <w:i w:val="false"/>
          <w:color w:val="000000"/>
          <w:sz w:val="28"/>
        </w:rPr>
        <w:t>
      1) - станция x1 - нүктелер</w:t>
      </w:r>
    </w:p>
    <w:bookmarkEnd w:id="400"/>
    <w:bookmarkStart w:name="z424"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6"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7" w:id="404"/>
    <w:p>
      <w:pPr>
        <w:spacing w:after="0"/>
        <w:ind w:left="0"/>
        <w:jc w:val="both"/>
      </w:pPr>
      <w:r>
        <w:rPr>
          <w:rFonts w:ascii="Times New Roman"/>
          <w:b w:val="false"/>
          <w:i w:val="false"/>
          <w:color w:val="000000"/>
          <w:sz w:val="28"/>
        </w:rPr>
        <w:t xml:space="preserve">
      </w:t>
      </w:r>
    </w:p>
    <w:bookmarkEnd w:id="404"/>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8"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9"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0"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408"/>
    <w:p>
      <w:pPr>
        <w:spacing w:after="0"/>
        <w:ind w:left="0"/>
        <w:jc w:val="both"/>
      </w:pPr>
      <w:r>
        <w:rPr>
          <w:rFonts w:ascii="Times New Roman"/>
          <w:b w:val="false"/>
          <w:i w:val="false"/>
          <w:color w:val="000000"/>
          <w:sz w:val="28"/>
        </w:rPr>
        <w:t xml:space="preserve">
      </w:t>
      </w:r>
    </w:p>
    <w:bookmarkEnd w:id="408"/>
    <w:p>
      <w:pPr>
        <w:spacing w:after="0"/>
        <w:ind w:left="0"/>
        <w:jc w:val="both"/>
      </w:pPr>
      <w:r>
        <w:drawing>
          <wp:inline distT="0" distB="0" distL="0" distR="0">
            <wp:extent cx="78105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2"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476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476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3" w:id="410"/>
    <w:p>
      <w:pPr>
        <w:spacing w:after="0"/>
        <w:ind w:left="0"/>
        <w:jc w:val="both"/>
      </w:pPr>
      <w:r>
        <w:rPr>
          <w:rFonts w:ascii="Times New Roman"/>
          <w:b w:val="false"/>
          <w:i w:val="false"/>
          <w:color w:val="000000"/>
          <w:sz w:val="28"/>
        </w:rPr>
        <w:t xml:space="preserve">
      </w:t>
      </w:r>
    </w:p>
    <w:bookmarkEnd w:id="410"/>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4"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5"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105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6"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7" w:id="414"/>
    <w:p>
      <w:pPr>
        <w:spacing w:after="0"/>
        <w:ind w:left="0"/>
        <w:jc w:val="both"/>
      </w:pPr>
      <w:r>
        <w:rPr>
          <w:rFonts w:ascii="Times New Roman"/>
          <w:b w:val="false"/>
          <w:i w:val="false"/>
          <w:color w:val="000000"/>
          <w:sz w:val="28"/>
        </w:rPr>
        <w:t xml:space="preserve">
      </w:t>
      </w:r>
    </w:p>
    <w:bookmarkEnd w:id="414"/>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8"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9" w:id="416"/>
    <w:p>
      <w:pPr>
        <w:spacing w:after="0"/>
        <w:ind w:left="0"/>
        <w:jc w:val="both"/>
      </w:pPr>
      <w:r>
        <w:rPr>
          <w:rFonts w:ascii="Times New Roman"/>
          <w:b w:val="false"/>
          <w:i w:val="false"/>
          <w:color w:val="000000"/>
          <w:sz w:val="28"/>
        </w:rPr>
        <w:t xml:space="preserve">
      </w:t>
      </w:r>
    </w:p>
    <w:bookmarkEnd w:id="416"/>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0"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1"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2"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3" w:id="420"/>
    <w:p>
      <w:pPr>
        <w:spacing w:after="0"/>
        <w:ind w:left="0"/>
        <w:jc w:val="both"/>
      </w:pPr>
      <w:r>
        <w:rPr>
          <w:rFonts w:ascii="Times New Roman"/>
          <w:b w:val="false"/>
          <w:i w:val="false"/>
          <w:color w:val="000000"/>
          <w:sz w:val="28"/>
        </w:rPr>
        <w:t xml:space="preserve">
      </w:t>
      </w:r>
    </w:p>
    <w:bookmarkEnd w:id="420"/>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4"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5" w:id="422"/>
    <w:p>
      <w:pPr>
        <w:spacing w:after="0"/>
        <w:ind w:left="0"/>
        <w:jc w:val="both"/>
      </w:pPr>
      <w:r>
        <w:rPr>
          <w:rFonts w:ascii="Times New Roman"/>
          <w:b w:val="false"/>
          <w:i w:val="false"/>
          <w:color w:val="000000"/>
          <w:sz w:val="28"/>
        </w:rPr>
        <w:t xml:space="preserve">
      </w:t>
      </w:r>
    </w:p>
    <w:bookmarkEnd w:id="422"/>
    <w:p>
      <w:pPr>
        <w:spacing w:after="0"/>
        <w:ind w:left="0"/>
        <w:jc w:val="both"/>
      </w:pPr>
      <w:r>
        <w:drawing>
          <wp:inline distT="0" distB="0" distL="0" distR="0">
            <wp:extent cx="78105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6"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7" w:id="424"/>
    <w:p>
      <w:pPr>
        <w:spacing w:after="0"/>
        <w:ind w:left="0"/>
        <w:jc w:val="both"/>
      </w:pPr>
      <w:r>
        <w:rPr>
          <w:rFonts w:ascii="Times New Roman"/>
          <w:b w:val="false"/>
          <w:i w:val="false"/>
          <w:color w:val="000000"/>
          <w:sz w:val="28"/>
        </w:rPr>
        <w:t xml:space="preserve">
      </w:t>
      </w:r>
    </w:p>
    <w:bookmarkEnd w:id="42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8"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9"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0"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1" w:id="428"/>
    <w:p>
      <w:pPr>
        <w:spacing w:after="0"/>
        <w:ind w:left="0"/>
        <w:jc w:val="both"/>
      </w:pPr>
      <w:r>
        <w:rPr>
          <w:rFonts w:ascii="Times New Roman"/>
          <w:b w:val="false"/>
          <w:i w:val="false"/>
          <w:color w:val="000000"/>
          <w:sz w:val="28"/>
        </w:rPr>
        <w:t xml:space="preserve">
      </w:t>
      </w:r>
    </w:p>
    <w:bookmarkEnd w:id="428"/>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2"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3" w:id="430"/>
    <w:p>
      <w:pPr>
        <w:spacing w:after="0"/>
        <w:ind w:left="0"/>
        <w:jc w:val="both"/>
      </w:pPr>
      <w:r>
        <w:rPr>
          <w:rFonts w:ascii="Times New Roman"/>
          <w:b w:val="false"/>
          <w:i w:val="false"/>
          <w:color w:val="000000"/>
          <w:sz w:val="28"/>
        </w:rPr>
        <w:t xml:space="preserve">
      </w:t>
      </w:r>
    </w:p>
    <w:bookmarkEnd w:id="430"/>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4"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5"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7810500" cy="214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6"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7"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129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7810500" cy="129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8"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9" w:id="436"/>
    <w:p>
      <w:pPr>
        <w:spacing w:after="0"/>
        <w:ind w:left="0"/>
        <w:jc w:val="both"/>
      </w:pPr>
      <w:r>
        <w:rPr>
          <w:rFonts w:ascii="Times New Roman"/>
          <w:b w:val="false"/>
          <w:i w:val="false"/>
          <w:color w:val="000000"/>
          <w:sz w:val="28"/>
        </w:rPr>
        <w:t xml:space="preserve">
      </w:t>
      </w:r>
    </w:p>
    <w:bookmarkEnd w:id="436"/>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0"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1" w:id="438"/>
    <w:p>
      <w:pPr>
        <w:spacing w:after="0"/>
        <w:ind w:left="0"/>
        <w:jc w:val="both"/>
      </w:pPr>
      <w:r>
        <w:rPr>
          <w:rFonts w:ascii="Times New Roman"/>
          <w:b w:val="false"/>
          <w:i w:val="false"/>
          <w:color w:val="000000"/>
          <w:sz w:val="28"/>
        </w:rPr>
        <w:t xml:space="preserve">
      </w:t>
      </w:r>
    </w:p>
    <w:bookmarkEnd w:id="438"/>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2"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3" w:id="440"/>
    <w:p>
      <w:pPr>
        <w:spacing w:after="0"/>
        <w:ind w:left="0"/>
        <w:jc w:val="both"/>
      </w:pPr>
      <w:r>
        <w:rPr>
          <w:rFonts w:ascii="Times New Roman"/>
          <w:b w:val="false"/>
          <w:i w:val="false"/>
          <w:color w:val="000000"/>
          <w:sz w:val="28"/>
        </w:rPr>
        <w:t xml:space="preserve">
      </w:t>
      </w:r>
    </w:p>
    <w:bookmarkEnd w:id="440"/>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4"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5" w:id="442"/>
    <w:p>
      <w:pPr>
        <w:spacing w:after="0"/>
        <w:ind w:left="0"/>
        <w:jc w:val="both"/>
      </w:pPr>
      <w:r>
        <w:rPr>
          <w:rFonts w:ascii="Times New Roman"/>
          <w:b w:val="false"/>
          <w:i w:val="false"/>
          <w:color w:val="000000"/>
          <w:sz w:val="28"/>
        </w:rPr>
        <w:t xml:space="preserve">
      </w:t>
      </w:r>
    </w:p>
    <w:bookmarkEnd w:id="442"/>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6"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7" w:id="444"/>
    <w:p>
      <w:pPr>
        <w:spacing w:after="0"/>
        <w:ind w:left="0"/>
        <w:jc w:val="both"/>
      </w:pPr>
      <w:r>
        <w:rPr>
          <w:rFonts w:ascii="Times New Roman"/>
          <w:b w:val="false"/>
          <w:i w:val="false"/>
          <w:color w:val="000000"/>
          <w:sz w:val="28"/>
        </w:rPr>
        <w:t xml:space="preserve">
      </w:t>
      </w:r>
    </w:p>
    <w:bookmarkEnd w:id="444"/>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8"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205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810500" cy="205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9"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0"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1" w:id="448"/>
    <w:p>
      <w:pPr>
        <w:spacing w:after="0"/>
        <w:ind w:left="0"/>
        <w:jc w:val="both"/>
      </w:pPr>
      <w:r>
        <w:rPr>
          <w:rFonts w:ascii="Times New Roman"/>
          <w:b w:val="false"/>
          <w:i w:val="false"/>
          <w:color w:val="000000"/>
          <w:sz w:val="28"/>
        </w:rPr>
        <w:t xml:space="preserve">
      </w:t>
      </w:r>
    </w:p>
    <w:bookmarkEnd w:id="448"/>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2"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3" w:id="450"/>
    <w:p>
      <w:pPr>
        <w:spacing w:after="0"/>
        <w:ind w:left="0"/>
        <w:jc w:val="both"/>
      </w:pPr>
      <w:r>
        <w:rPr>
          <w:rFonts w:ascii="Times New Roman"/>
          <w:b w:val="false"/>
          <w:i w:val="false"/>
          <w:color w:val="000000"/>
          <w:sz w:val="28"/>
        </w:rPr>
        <w:t xml:space="preserve">
      </w:t>
      </w:r>
    </w:p>
    <w:bookmarkEnd w:id="450"/>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4"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5" w:id="452"/>
    <w:p>
      <w:pPr>
        <w:spacing w:after="0"/>
        <w:ind w:left="0"/>
        <w:jc w:val="both"/>
      </w:pPr>
      <w:r>
        <w:rPr>
          <w:rFonts w:ascii="Times New Roman"/>
          <w:b w:val="false"/>
          <w:i w:val="false"/>
          <w:color w:val="000000"/>
          <w:sz w:val="28"/>
        </w:rPr>
        <w:t xml:space="preserve">
      </w:t>
      </w:r>
    </w:p>
    <w:bookmarkEnd w:id="452"/>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6"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7"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8"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9" w:id="456"/>
    <w:p>
      <w:pPr>
        <w:spacing w:after="0"/>
        <w:ind w:left="0"/>
        <w:jc w:val="both"/>
      </w:pPr>
      <w:r>
        <w:rPr>
          <w:rFonts w:ascii="Times New Roman"/>
          <w:b w:val="false"/>
          <w:i w:val="false"/>
          <w:color w:val="000000"/>
          <w:sz w:val="28"/>
        </w:rPr>
        <w:t xml:space="preserve">
      </w:t>
      </w:r>
    </w:p>
    <w:bookmarkEnd w:id="456"/>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0"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1" w:id="458"/>
    <w:p>
      <w:pPr>
        <w:spacing w:after="0"/>
        <w:ind w:left="0"/>
        <w:jc w:val="both"/>
      </w:pPr>
      <w:r>
        <w:rPr>
          <w:rFonts w:ascii="Times New Roman"/>
          <w:b w:val="false"/>
          <w:i w:val="false"/>
          <w:color w:val="000000"/>
          <w:sz w:val="28"/>
        </w:rPr>
        <w:t xml:space="preserve">
      </w:t>
      </w:r>
    </w:p>
    <w:bookmarkEnd w:id="458"/>
    <w:p>
      <w:pPr>
        <w:spacing w:after="0"/>
        <w:ind w:left="0"/>
        <w:jc w:val="both"/>
      </w:pPr>
      <w:r>
        <w:drawing>
          <wp:inline distT="0" distB="0" distL="0" distR="0">
            <wp:extent cx="78105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78105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2"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8105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78105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3" w:id="460"/>
    <w:p>
      <w:pPr>
        <w:spacing w:after="0"/>
        <w:ind w:left="0"/>
        <w:jc w:val="both"/>
      </w:pPr>
      <w:r>
        <w:rPr>
          <w:rFonts w:ascii="Times New Roman"/>
          <w:b w:val="false"/>
          <w:i w:val="false"/>
          <w:color w:val="000000"/>
          <w:sz w:val="28"/>
        </w:rPr>
        <w:t xml:space="preserve">
      </w:t>
      </w:r>
    </w:p>
    <w:bookmarkEnd w:id="460"/>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4"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62"/>
    <w:p>
      <w:pPr>
        <w:spacing w:after="0"/>
        <w:ind w:left="0"/>
        <w:jc w:val="both"/>
      </w:pPr>
      <w:r>
        <w:rPr>
          <w:rFonts w:ascii="Times New Roman"/>
          <w:b w:val="false"/>
          <w:i w:val="false"/>
          <w:color w:val="000000"/>
          <w:sz w:val="28"/>
        </w:rPr>
        <w:t xml:space="preserve">
      </w:t>
      </w:r>
    </w:p>
    <w:bookmarkEnd w:id="462"/>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6"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7" w:id="464"/>
    <w:p>
      <w:pPr>
        <w:spacing w:after="0"/>
        <w:ind w:left="0"/>
        <w:jc w:val="both"/>
      </w:pPr>
      <w:r>
        <w:rPr>
          <w:rFonts w:ascii="Times New Roman"/>
          <w:b w:val="false"/>
          <w:i w:val="false"/>
          <w:color w:val="000000"/>
          <w:sz w:val="28"/>
        </w:rPr>
        <w:t xml:space="preserve">
      </w:t>
      </w:r>
    </w:p>
    <w:bookmarkEnd w:id="464"/>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8"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9" w:id="466"/>
    <w:p>
      <w:pPr>
        <w:spacing w:after="0"/>
        <w:ind w:left="0"/>
        <w:jc w:val="both"/>
      </w:pPr>
      <w:r>
        <w:rPr>
          <w:rFonts w:ascii="Times New Roman"/>
          <w:b w:val="false"/>
          <w:i w:val="false"/>
          <w:color w:val="000000"/>
          <w:sz w:val="28"/>
        </w:rPr>
        <w:t xml:space="preserve">
      </w:t>
      </w:r>
    </w:p>
    <w:bookmarkEnd w:id="466"/>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0"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7810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468"/>
    <w:p>
      <w:pPr>
        <w:spacing w:after="0"/>
        <w:ind w:left="0"/>
        <w:jc w:val="both"/>
      </w:pPr>
      <w:r>
        <w:rPr>
          <w:rFonts w:ascii="Times New Roman"/>
          <w:b w:val="false"/>
          <w:i w:val="false"/>
          <w:color w:val="000000"/>
          <w:sz w:val="28"/>
        </w:rPr>
        <w:t xml:space="preserve">
      </w:t>
      </w:r>
    </w:p>
    <w:bookmarkEnd w:id="468"/>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2"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470"/>
    <w:p>
      <w:pPr>
        <w:spacing w:after="0"/>
        <w:ind w:left="0"/>
        <w:jc w:val="both"/>
      </w:pPr>
      <w:r>
        <w:rPr>
          <w:rFonts w:ascii="Times New Roman"/>
          <w:b w:val="false"/>
          <w:i w:val="false"/>
          <w:color w:val="000000"/>
          <w:sz w:val="28"/>
        </w:rPr>
        <w:t xml:space="preserve">
      </w:t>
      </w:r>
    </w:p>
    <w:bookmarkEnd w:id="47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4"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472"/>
    <w:p>
      <w:pPr>
        <w:spacing w:after="0"/>
        <w:ind w:left="0"/>
        <w:jc w:val="both"/>
      </w:pPr>
      <w:r>
        <w:rPr>
          <w:rFonts w:ascii="Times New Roman"/>
          <w:b w:val="false"/>
          <w:i w:val="false"/>
          <w:color w:val="000000"/>
          <w:sz w:val="28"/>
        </w:rPr>
        <w:t xml:space="preserve">
      </w:t>
      </w:r>
    </w:p>
    <w:bookmarkEnd w:id="472"/>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7" w:id="474"/>
    <w:p>
      <w:pPr>
        <w:spacing w:after="0"/>
        <w:ind w:left="0"/>
        <w:jc w:val="both"/>
      </w:pPr>
      <w:r>
        <w:rPr>
          <w:rFonts w:ascii="Times New Roman"/>
          <w:b w:val="false"/>
          <w:i w:val="false"/>
          <w:color w:val="000000"/>
          <w:sz w:val="28"/>
        </w:rPr>
        <w:t xml:space="preserve">
      </w:t>
      </w:r>
    </w:p>
    <w:bookmarkEnd w:id="474"/>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75"/>
    <w:p>
      <w:pPr>
        <w:spacing w:after="0"/>
        <w:ind w:left="0"/>
        <w:jc w:val="both"/>
      </w:pPr>
      <w:r>
        <w:rPr>
          <w:rFonts w:ascii="Times New Roman"/>
          <w:b w:val="false"/>
          <w:i w:val="false"/>
          <w:color w:val="000000"/>
          <w:sz w:val="28"/>
        </w:rPr>
        <w:t>
      Ескерту</w:t>
      </w:r>
    </w:p>
    <w:bookmarkEnd w:id="475"/>
    <w:bookmarkStart w:name="z499" w:id="476"/>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476"/>
    <w:bookmarkStart w:name="z500" w:id="477"/>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477"/>
    <w:bookmarkStart w:name="z501" w:id="478"/>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478"/>
    <w:bookmarkStart w:name="z502" w:id="479"/>
    <w:p>
      <w:pPr>
        <w:spacing w:after="0"/>
        <w:ind w:left="0"/>
        <w:jc w:val="both"/>
      </w:pPr>
      <w:r>
        <w:rPr>
          <w:rFonts w:ascii="Times New Roman"/>
          <w:b w:val="false"/>
          <w:i w:val="false"/>
          <w:color w:val="000000"/>
          <w:sz w:val="28"/>
        </w:rPr>
        <w:t>
      Шартты қысқартулар:</w:t>
      </w:r>
    </w:p>
    <w:bookmarkEnd w:id="479"/>
    <w:bookmarkStart w:name="z503" w:id="480"/>
    <w:p>
      <w:pPr>
        <w:spacing w:after="0"/>
        <w:ind w:left="0"/>
        <w:jc w:val="both"/>
      </w:pPr>
      <w:r>
        <w:rPr>
          <w:rFonts w:ascii="Times New Roman"/>
          <w:b w:val="false"/>
          <w:i w:val="false"/>
          <w:color w:val="000000"/>
          <w:sz w:val="28"/>
        </w:rPr>
        <w:t>
      К-Ж-К-көктемгі-жазғы-күзгі ІҚМ-ірі қара мал,</w:t>
      </w:r>
    </w:p>
    <w:bookmarkEnd w:id="480"/>
    <w:bookmarkStart w:name="z504" w:id="481"/>
    <w:p>
      <w:pPr>
        <w:spacing w:after="0"/>
        <w:ind w:left="0"/>
        <w:jc w:val="both"/>
      </w:pPr>
      <w:r>
        <w:rPr>
          <w:rFonts w:ascii="Times New Roman"/>
          <w:b w:val="false"/>
          <w:i w:val="false"/>
          <w:color w:val="000000"/>
          <w:sz w:val="28"/>
        </w:rPr>
        <w:t>
      т.ж. - түбегейлі жақсарту</w:t>
      </w:r>
    </w:p>
    <w:bookmarkEnd w:id="481"/>
    <w:bookmarkStart w:name="z505"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6"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78105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7" w:id="484"/>
    <w:p>
      <w:pPr>
        <w:spacing w:after="0"/>
        <w:ind w:left="0"/>
        <w:jc w:val="both"/>
      </w:pPr>
      <w:r>
        <w:rPr>
          <w:rFonts w:ascii="Times New Roman"/>
          <w:b w:val="false"/>
          <w:i w:val="false"/>
          <w:color w:val="000000"/>
          <w:sz w:val="28"/>
        </w:rPr>
        <w:t xml:space="preserve">
      </w:t>
      </w:r>
    </w:p>
    <w:bookmarkEnd w:id="484"/>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8"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9" w:id="486"/>
    <w:p>
      <w:pPr>
        <w:spacing w:after="0"/>
        <w:ind w:left="0"/>
        <w:jc w:val="both"/>
      </w:pPr>
      <w:r>
        <w:rPr>
          <w:rFonts w:ascii="Times New Roman"/>
          <w:b w:val="false"/>
          <w:i w:val="false"/>
          <w:color w:val="000000"/>
          <w:sz w:val="28"/>
        </w:rPr>
        <w:t xml:space="preserve">
      </w:t>
      </w:r>
    </w:p>
    <w:bookmarkEnd w:id="486"/>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0"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1" w:id="488"/>
    <w:p>
      <w:pPr>
        <w:spacing w:after="0"/>
        <w:ind w:left="0"/>
        <w:jc w:val="both"/>
      </w:pPr>
      <w:r>
        <w:rPr>
          <w:rFonts w:ascii="Times New Roman"/>
          <w:b w:val="false"/>
          <w:i w:val="false"/>
          <w:color w:val="000000"/>
          <w:sz w:val="28"/>
        </w:rPr>
        <w:t xml:space="preserve">
      </w:t>
      </w:r>
    </w:p>
    <w:bookmarkEnd w:id="488"/>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2"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3" w:id="490"/>
    <w:p>
      <w:pPr>
        <w:spacing w:after="0"/>
        <w:ind w:left="0"/>
        <w:jc w:val="both"/>
      </w:pPr>
      <w:r>
        <w:rPr>
          <w:rFonts w:ascii="Times New Roman"/>
          <w:b w:val="false"/>
          <w:i w:val="false"/>
          <w:color w:val="000000"/>
          <w:sz w:val="28"/>
        </w:rPr>
        <w:t xml:space="preserve">
      </w:t>
      </w:r>
    </w:p>
    <w:bookmarkEnd w:id="490"/>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4"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5" w:id="492"/>
    <w:p>
      <w:pPr>
        <w:spacing w:after="0"/>
        <w:ind w:left="0"/>
        <w:jc w:val="both"/>
      </w:pPr>
      <w:r>
        <w:rPr>
          <w:rFonts w:ascii="Times New Roman"/>
          <w:b w:val="false"/>
          <w:i w:val="false"/>
          <w:color w:val="000000"/>
          <w:sz w:val="28"/>
        </w:rPr>
        <w:t xml:space="preserve">
      </w:t>
      </w:r>
    </w:p>
    <w:bookmarkEnd w:id="492"/>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7" w:id="494"/>
    <w:p>
      <w:pPr>
        <w:spacing w:after="0"/>
        <w:ind w:left="0"/>
        <w:jc w:val="both"/>
      </w:pPr>
      <w:r>
        <w:rPr>
          <w:rFonts w:ascii="Times New Roman"/>
          <w:b w:val="false"/>
          <w:i w:val="false"/>
          <w:color w:val="000000"/>
          <w:sz w:val="28"/>
        </w:rPr>
        <w:t xml:space="preserve">
      </w:t>
      </w:r>
    </w:p>
    <w:bookmarkEnd w:id="494"/>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78105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8"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9" w:id="496"/>
    <w:p>
      <w:pPr>
        <w:spacing w:after="0"/>
        <w:ind w:left="0"/>
        <w:jc w:val="both"/>
      </w:pPr>
      <w:r>
        <w:rPr>
          <w:rFonts w:ascii="Times New Roman"/>
          <w:b w:val="false"/>
          <w:i w:val="false"/>
          <w:color w:val="000000"/>
          <w:sz w:val="28"/>
        </w:rPr>
        <w:t xml:space="preserve">
      </w:t>
      </w:r>
    </w:p>
    <w:bookmarkEnd w:id="496"/>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0"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1" w:id="498"/>
    <w:p>
      <w:pPr>
        <w:spacing w:after="0"/>
        <w:ind w:left="0"/>
        <w:jc w:val="both"/>
      </w:pPr>
      <w:r>
        <w:rPr>
          <w:rFonts w:ascii="Times New Roman"/>
          <w:b w:val="false"/>
          <w:i w:val="false"/>
          <w:color w:val="000000"/>
          <w:sz w:val="28"/>
        </w:rPr>
        <w:t xml:space="preserve">
      </w:t>
      </w:r>
    </w:p>
    <w:bookmarkEnd w:id="498"/>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2"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7810500" cy="102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3" w:id="500"/>
    <w:p>
      <w:pPr>
        <w:spacing w:after="0"/>
        <w:ind w:left="0"/>
        <w:jc w:val="both"/>
      </w:pPr>
      <w:r>
        <w:rPr>
          <w:rFonts w:ascii="Times New Roman"/>
          <w:b w:val="false"/>
          <w:i w:val="false"/>
          <w:color w:val="000000"/>
          <w:sz w:val="28"/>
        </w:rPr>
        <w:t xml:space="preserve">
      </w:t>
      </w:r>
    </w:p>
    <w:bookmarkEnd w:id="500"/>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4"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5" w:id="502"/>
    <w:p>
      <w:pPr>
        <w:spacing w:after="0"/>
        <w:ind w:left="0"/>
        <w:jc w:val="both"/>
      </w:pPr>
      <w:r>
        <w:rPr>
          <w:rFonts w:ascii="Times New Roman"/>
          <w:b w:val="false"/>
          <w:i w:val="false"/>
          <w:color w:val="000000"/>
          <w:sz w:val="28"/>
        </w:rPr>
        <w:t xml:space="preserve">
      </w:t>
      </w:r>
    </w:p>
    <w:bookmarkEnd w:id="502"/>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6"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7"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8"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9"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0"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1"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78105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2"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3" w:id="510"/>
    <w:p>
      <w:pPr>
        <w:spacing w:after="0"/>
        <w:ind w:left="0"/>
        <w:jc w:val="both"/>
      </w:pPr>
      <w:r>
        <w:rPr>
          <w:rFonts w:ascii="Times New Roman"/>
          <w:b w:val="false"/>
          <w:i w:val="false"/>
          <w:color w:val="000000"/>
          <w:sz w:val="28"/>
        </w:rPr>
        <w:t xml:space="preserve">
      </w:t>
      </w:r>
    </w:p>
    <w:bookmarkEnd w:id="510"/>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4"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5" w:id="512"/>
    <w:p>
      <w:pPr>
        <w:spacing w:after="0"/>
        <w:ind w:left="0"/>
        <w:jc w:val="both"/>
      </w:pPr>
      <w:r>
        <w:rPr>
          <w:rFonts w:ascii="Times New Roman"/>
          <w:b w:val="false"/>
          <w:i w:val="false"/>
          <w:color w:val="000000"/>
          <w:sz w:val="28"/>
        </w:rPr>
        <w:t xml:space="preserve">
      </w:t>
      </w:r>
    </w:p>
    <w:bookmarkEnd w:id="512"/>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6"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7" w:id="514"/>
    <w:p>
      <w:pPr>
        <w:spacing w:after="0"/>
        <w:ind w:left="0"/>
        <w:jc w:val="both"/>
      </w:pPr>
      <w:r>
        <w:rPr>
          <w:rFonts w:ascii="Times New Roman"/>
          <w:b w:val="false"/>
          <w:i w:val="false"/>
          <w:color w:val="000000"/>
          <w:sz w:val="28"/>
        </w:rPr>
        <w:t xml:space="preserve">
      </w:t>
      </w:r>
    </w:p>
    <w:bookmarkEnd w:id="514"/>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8"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9" w:id="516"/>
    <w:p>
      <w:pPr>
        <w:spacing w:after="0"/>
        <w:ind w:left="0"/>
        <w:jc w:val="both"/>
      </w:pPr>
      <w:r>
        <w:rPr>
          <w:rFonts w:ascii="Times New Roman"/>
          <w:b w:val="false"/>
          <w:i w:val="false"/>
          <w:color w:val="000000"/>
          <w:sz w:val="28"/>
        </w:rPr>
        <w:t xml:space="preserve">
      </w:t>
      </w:r>
    </w:p>
    <w:bookmarkEnd w:id="516"/>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0"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1"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2"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3" w:id="520"/>
    <w:p>
      <w:pPr>
        <w:spacing w:after="0"/>
        <w:ind w:left="0"/>
        <w:jc w:val="both"/>
      </w:pPr>
      <w:r>
        <w:rPr>
          <w:rFonts w:ascii="Times New Roman"/>
          <w:b w:val="false"/>
          <w:i w:val="false"/>
          <w:color w:val="000000"/>
          <w:sz w:val="28"/>
        </w:rPr>
        <w:t xml:space="preserve">
      </w:t>
      </w:r>
    </w:p>
    <w:bookmarkEnd w:id="520"/>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4"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5" w:id="522"/>
    <w:p>
      <w:pPr>
        <w:spacing w:after="0"/>
        <w:ind w:left="0"/>
        <w:jc w:val="both"/>
      </w:pPr>
      <w:r>
        <w:rPr>
          <w:rFonts w:ascii="Times New Roman"/>
          <w:b w:val="false"/>
          <w:i w:val="false"/>
          <w:color w:val="000000"/>
          <w:sz w:val="28"/>
        </w:rPr>
        <w:t xml:space="preserve">
      </w:t>
      </w:r>
    </w:p>
    <w:bookmarkEnd w:id="522"/>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6"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7"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8"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9"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0"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1" w:id="528"/>
    <w:p>
      <w:pPr>
        <w:spacing w:after="0"/>
        <w:ind w:left="0"/>
        <w:jc w:val="both"/>
      </w:pPr>
      <w:r>
        <w:rPr>
          <w:rFonts w:ascii="Times New Roman"/>
          <w:b w:val="false"/>
          <w:i w:val="false"/>
          <w:color w:val="000000"/>
          <w:sz w:val="28"/>
        </w:rPr>
        <w:t xml:space="preserve">
      </w:t>
      </w:r>
    </w:p>
    <w:bookmarkEnd w:id="528"/>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2"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3" w:id="530"/>
    <w:p>
      <w:pPr>
        <w:spacing w:after="0"/>
        <w:ind w:left="0"/>
        <w:jc w:val="both"/>
      </w:pPr>
      <w:r>
        <w:rPr>
          <w:rFonts w:ascii="Times New Roman"/>
          <w:b w:val="false"/>
          <w:i w:val="false"/>
          <w:color w:val="000000"/>
          <w:sz w:val="28"/>
        </w:rPr>
        <w:t xml:space="preserve">
      </w:t>
      </w:r>
    </w:p>
    <w:bookmarkEnd w:id="53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4"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224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810500" cy="224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5" w:id="532"/>
    <w:p>
      <w:pPr>
        <w:spacing w:after="0"/>
        <w:ind w:left="0"/>
        <w:jc w:val="both"/>
      </w:pPr>
      <w:r>
        <w:rPr>
          <w:rFonts w:ascii="Times New Roman"/>
          <w:b w:val="false"/>
          <w:i w:val="false"/>
          <w:color w:val="000000"/>
          <w:sz w:val="28"/>
        </w:rPr>
        <w:t xml:space="preserve">
      </w:t>
      </w:r>
    </w:p>
    <w:bookmarkEnd w:id="532"/>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6"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781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7" w:id="534"/>
    <w:p>
      <w:pPr>
        <w:spacing w:after="0"/>
        <w:ind w:left="0"/>
        <w:jc w:val="both"/>
      </w:pPr>
      <w:r>
        <w:rPr>
          <w:rFonts w:ascii="Times New Roman"/>
          <w:b w:val="false"/>
          <w:i w:val="false"/>
          <w:color w:val="000000"/>
          <w:sz w:val="28"/>
        </w:rPr>
        <w:t xml:space="preserve">
      </w:t>
      </w:r>
    </w:p>
    <w:bookmarkEnd w:id="534"/>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9" w:id="536"/>
    <w:p>
      <w:pPr>
        <w:spacing w:after="0"/>
        <w:ind w:left="0"/>
        <w:jc w:val="both"/>
      </w:pPr>
      <w:r>
        <w:rPr>
          <w:rFonts w:ascii="Times New Roman"/>
          <w:b w:val="false"/>
          <w:i w:val="false"/>
          <w:color w:val="000000"/>
          <w:sz w:val="28"/>
        </w:rPr>
        <w:t xml:space="preserve">
      </w:t>
      </w:r>
    </w:p>
    <w:bookmarkEnd w:id="536"/>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0"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1"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2"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3" w:id="540"/>
    <w:p>
      <w:pPr>
        <w:spacing w:after="0"/>
        <w:ind w:left="0"/>
        <w:jc w:val="both"/>
      </w:pPr>
      <w:r>
        <w:rPr>
          <w:rFonts w:ascii="Times New Roman"/>
          <w:b w:val="false"/>
          <w:i w:val="false"/>
          <w:color w:val="000000"/>
          <w:sz w:val="28"/>
        </w:rPr>
        <w:t xml:space="preserve">
      </w:t>
      </w:r>
    </w:p>
    <w:bookmarkEnd w:id="540"/>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4"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5" w:id="542"/>
    <w:p>
      <w:pPr>
        <w:spacing w:after="0"/>
        <w:ind w:left="0"/>
        <w:jc w:val="both"/>
      </w:pPr>
      <w:r>
        <w:rPr>
          <w:rFonts w:ascii="Times New Roman"/>
          <w:b w:val="false"/>
          <w:i w:val="false"/>
          <w:color w:val="000000"/>
          <w:sz w:val="28"/>
        </w:rPr>
        <w:t xml:space="preserve">
      </w:t>
      </w:r>
    </w:p>
    <w:bookmarkEnd w:id="542"/>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7810500" cy="252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6"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7810500" cy="300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7" w:id="544"/>
    <w:p>
      <w:pPr>
        <w:spacing w:after="0"/>
        <w:ind w:left="0"/>
        <w:jc w:val="both"/>
      </w:pPr>
      <w:r>
        <w:rPr>
          <w:rFonts w:ascii="Times New Roman"/>
          <w:b w:val="false"/>
          <w:i w:val="false"/>
          <w:color w:val="000000"/>
          <w:sz w:val="28"/>
        </w:rPr>
        <w:t xml:space="preserve">
      </w:t>
      </w:r>
    </w:p>
    <w:bookmarkEnd w:id="544"/>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8"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9"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0"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1"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2"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165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7810500" cy="165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3" w:id="550"/>
    <w:p>
      <w:pPr>
        <w:spacing w:after="0"/>
        <w:ind w:left="0"/>
        <w:jc w:val="both"/>
      </w:pPr>
      <w:r>
        <w:rPr>
          <w:rFonts w:ascii="Times New Roman"/>
          <w:b w:val="false"/>
          <w:i w:val="false"/>
          <w:color w:val="000000"/>
          <w:sz w:val="28"/>
        </w:rPr>
        <w:t xml:space="preserve">
      </w:t>
      </w:r>
    </w:p>
    <w:bookmarkEnd w:id="550"/>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4"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5" w:id="552"/>
    <w:p>
      <w:pPr>
        <w:spacing w:after="0"/>
        <w:ind w:left="0"/>
        <w:jc w:val="both"/>
      </w:pPr>
      <w:r>
        <w:rPr>
          <w:rFonts w:ascii="Times New Roman"/>
          <w:b w:val="false"/>
          <w:i w:val="false"/>
          <w:color w:val="000000"/>
          <w:sz w:val="28"/>
        </w:rPr>
        <w:t xml:space="preserve">
      </w:t>
      </w:r>
    </w:p>
    <w:bookmarkEnd w:id="552"/>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6"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78105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7" w:id="554"/>
    <w:p>
      <w:pPr>
        <w:spacing w:after="0"/>
        <w:ind w:left="0"/>
        <w:jc w:val="both"/>
      </w:pPr>
      <w:r>
        <w:rPr>
          <w:rFonts w:ascii="Times New Roman"/>
          <w:b w:val="false"/>
          <w:i w:val="false"/>
          <w:color w:val="000000"/>
          <w:sz w:val="28"/>
        </w:rPr>
        <w:t>
      Ескерту</w:t>
      </w:r>
    </w:p>
    <w:bookmarkEnd w:id="554"/>
    <w:bookmarkStart w:name="z578" w:id="555"/>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555"/>
    <w:bookmarkStart w:name="z579" w:id="556"/>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556"/>
    <w:bookmarkStart w:name="z580" w:id="557"/>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557"/>
    <w:bookmarkStart w:name="z581" w:id="558"/>
    <w:p>
      <w:pPr>
        <w:spacing w:after="0"/>
        <w:ind w:left="0"/>
        <w:jc w:val="both"/>
      </w:pPr>
      <w:r>
        <w:rPr>
          <w:rFonts w:ascii="Times New Roman"/>
          <w:b w:val="false"/>
          <w:i w:val="false"/>
          <w:color w:val="000000"/>
          <w:sz w:val="28"/>
        </w:rPr>
        <w:t>
      Шартты қысқартулар:</w:t>
      </w:r>
    </w:p>
    <w:bookmarkEnd w:id="558"/>
    <w:bookmarkStart w:name="z582" w:id="559"/>
    <w:p>
      <w:pPr>
        <w:spacing w:after="0"/>
        <w:ind w:left="0"/>
        <w:jc w:val="both"/>
      </w:pPr>
      <w:r>
        <w:rPr>
          <w:rFonts w:ascii="Times New Roman"/>
          <w:b w:val="false"/>
          <w:i w:val="false"/>
          <w:color w:val="000000"/>
          <w:sz w:val="28"/>
        </w:rPr>
        <w:t>
      К-Ж-К-көктемгі-жазғы-күзгі</w:t>
      </w:r>
    </w:p>
    <w:bookmarkEnd w:id="559"/>
    <w:bookmarkStart w:name="z583"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4"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5" w:id="562"/>
    <w:p>
      <w:pPr>
        <w:spacing w:after="0"/>
        <w:ind w:left="0"/>
        <w:jc w:val="both"/>
      </w:pPr>
      <w:r>
        <w:rPr>
          <w:rFonts w:ascii="Times New Roman"/>
          <w:b w:val="false"/>
          <w:i w:val="false"/>
          <w:color w:val="000000"/>
          <w:sz w:val="28"/>
        </w:rPr>
        <w:t xml:space="preserve">
      </w:t>
      </w:r>
    </w:p>
    <w:bookmarkEnd w:id="562"/>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6"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217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7810500" cy="217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7"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8"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9"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0"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1"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2"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3" w:id="570"/>
    <w:p>
      <w:pPr>
        <w:spacing w:after="0"/>
        <w:ind w:left="0"/>
        <w:jc w:val="both"/>
      </w:pPr>
      <w:r>
        <w:rPr>
          <w:rFonts w:ascii="Times New Roman"/>
          <w:b w:val="false"/>
          <w:i w:val="false"/>
          <w:color w:val="000000"/>
          <w:sz w:val="28"/>
        </w:rPr>
        <w:t xml:space="preserve">
      </w:t>
      </w:r>
    </w:p>
    <w:bookmarkEnd w:id="570"/>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4"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5" w:id="572"/>
    <w:p>
      <w:pPr>
        <w:spacing w:after="0"/>
        <w:ind w:left="0"/>
        <w:jc w:val="both"/>
      </w:pPr>
      <w:r>
        <w:rPr>
          <w:rFonts w:ascii="Times New Roman"/>
          <w:b w:val="false"/>
          <w:i w:val="false"/>
          <w:color w:val="000000"/>
          <w:sz w:val="28"/>
        </w:rPr>
        <w:t xml:space="preserve">
      </w:t>
      </w:r>
    </w:p>
    <w:bookmarkEnd w:id="57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6"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7" w:id="574"/>
    <w:p>
      <w:pPr>
        <w:spacing w:after="0"/>
        <w:ind w:left="0"/>
        <w:jc w:val="both"/>
      </w:pPr>
      <w:r>
        <w:rPr>
          <w:rFonts w:ascii="Times New Roman"/>
          <w:b w:val="false"/>
          <w:i w:val="false"/>
          <w:color w:val="000000"/>
          <w:sz w:val="28"/>
        </w:rPr>
        <w:t xml:space="preserve">
      </w:t>
      </w:r>
    </w:p>
    <w:bookmarkEnd w:id="574"/>
    <w:p>
      <w:pPr>
        <w:spacing w:after="0"/>
        <w:ind w:left="0"/>
        <w:jc w:val="both"/>
      </w:pPr>
      <w:r>
        <w:drawing>
          <wp:inline distT="0" distB="0" distL="0" distR="0">
            <wp:extent cx="7810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7810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8"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9" w:id="576"/>
    <w:p>
      <w:pPr>
        <w:spacing w:after="0"/>
        <w:ind w:left="0"/>
        <w:jc w:val="both"/>
      </w:pPr>
      <w:r>
        <w:rPr>
          <w:rFonts w:ascii="Times New Roman"/>
          <w:b w:val="false"/>
          <w:i w:val="false"/>
          <w:color w:val="000000"/>
          <w:sz w:val="28"/>
        </w:rPr>
        <w:t xml:space="preserve">
      </w:t>
      </w:r>
    </w:p>
    <w:bookmarkEnd w:id="576"/>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0" w:id="577"/>
    <w:p>
      <w:pPr>
        <w:spacing w:after="0"/>
        <w:ind w:left="0"/>
        <w:jc w:val="both"/>
      </w:pPr>
      <w:r>
        <w:rPr>
          <w:rFonts w:ascii="Times New Roman"/>
          <w:b w:val="false"/>
          <w:i w:val="false"/>
          <w:color w:val="000000"/>
          <w:sz w:val="28"/>
        </w:rPr>
        <w:t>
      Ескерту</w:t>
      </w:r>
    </w:p>
    <w:bookmarkEnd w:id="577"/>
    <w:bookmarkStart w:name="z601" w:id="578"/>
    <w:p>
      <w:pPr>
        <w:spacing w:after="0"/>
        <w:ind w:left="0"/>
        <w:jc w:val="both"/>
      </w:pPr>
      <w:r>
        <w:rPr>
          <w:rFonts w:ascii="Times New Roman"/>
          <w:b w:val="false"/>
          <w:i w:val="false"/>
          <w:color w:val="000000"/>
          <w:sz w:val="28"/>
        </w:rPr>
        <w:t>
      Контурлық ведомосте картада бөлінген барлық жем-шөп және басқа жерлердің контурлары сипатталған. Табиғи жем-шөп түрлерінің атауларында басым өсімдік бірінші орында. Бір маусымда немесе одан да көп мал жемейтін өсімдіктер өнімділік есебінен алынып тасталады.</w:t>
      </w:r>
    </w:p>
    <w:bookmarkEnd w:id="578"/>
    <w:bookmarkStart w:name="z602" w:id="579"/>
    <w:p>
      <w:pPr>
        <w:spacing w:after="0"/>
        <w:ind w:left="0"/>
        <w:jc w:val="both"/>
      </w:pPr>
      <w:r>
        <w:rPr>
          <w:rFonts w:ascii="Times New Roman"/>
          <w:b w:val="false"/>
          <w:i w:val="false"/>
          <w:color w:val="000000"/>
          <w:sz w:val="28"/>
        </w:rPr>
        <w:t>
      Жайылымдарды маусымдық пайдалану бойынша ұсыныстар ботаникалық құрамы мен осы маусымда өсімдіктердің жануарлармен қоректенуін ескере отырып берілген. Көп маусымдық ұсыныс (көктемгі-жазғы - күзгі – КЖК) жайылымның осы маусымдардың кез келгенінде (бір немесе екі) пайдалануға жарамды екенін білдіреді.</w:t>
      </w:r>
    </w:p>
    <w:bookmarkEnd w:id="579"/>
    <w:bookmarkStart w:name="z603" w:id="580"/>
    <w:p>
      <w:pPr>
        <w:spacing w:after="0"/>
        <w:ind w:left="0"/>
        <w:jc w:val="both"/>
      </w:pPr>
      <w:r>
        <w:rPr>
          <w:rFonts w:ascii="Times New Roman"/>
          <w:b w:val="false"/>
          <w:i w:val="false"/>
          <w:color w:val="000000"/>
          <w:sz w:val="28"/>
        </w:rPr>
        <w:t>
      Контурдағы әр түрге, кіші түрге, айырмашылыққа немесе модификацияға арналған өнімділік ц/га құрғақ массада, ц/га жем бірлігінде және сіңімді ақуыздың кг/га-да көрсетілген. Азық ұсынылған маусымға арналған.</w:t>
      </w:r>
    </w:p>
    <w:bookmarkEnd w:id="580"/>
    <w:bookmarkStart w:name="z604" w:id="581"/>
    <w:p>
      <w:pPr>
        <w:spacing w:after="0"/>
        <w:ind w:left="0"/>
        <w:jc w:val="both"/>
      </w:pPr>
      <w:r>
        <w:rPr>
          <w:rFonts w:ascii="Times New Roman"/>
          <w:b w:val="false"/>
          <w:i w:val="false"/>
          <w:color w:val="000000"/>
          <w:sz w:val="28"/>
        </w:rPr>
        <w:t>
      Шартты қысқартулар:</w:t>
      </w:r>
    </w:p>
    <w:bookmarkEnd w:id="581"/>
    <w:bookmarkStart w:name="z605" w:id="582"/>
    <w:p>
      <w:pPr>
        <w:spacing w:after="0"/>
        <w:ind w:left="0"/>
        <w:jc w:val="both"/>
      </w:pPr>
      <w:r>
        <w:rPr>
          <w:rFonts w:ascii="Times New Roman"/>
          <w:b w:val="false"/>
          <w:i w:val="false"/>
          <w:color w:val="000000"/>
          <w:sz w:val="28"/>
        </w:rPr>
        <w:t>
      К-Ж-К-көктемгі-жазғы-күзгі</w:t>
      </w:r>
    </w:p>
    <w:bookmarkEnd w:id="582"/>
    <w:bookmarkStart w:name="z606" w:id="583"/>
    <w:p>
      <w:pPr>
        <w:spacing w:after="0"/>
        <w:ind w:left="0"/>
        <w:jc w:val="both"/>
      </w:pPr>
      <w:r>
        <w:rPr>
          <w:rFonts w:ascii="Times New Roman"/>
          <w:b w:val="false"/>
          <w:i w:val="false"/>
          <w:color w:val="000000"/>
          <w:sz w:val="28"/>
        </w:rPr>
        <w:t>
      т.ж. - түбегейлі жақсарту</w:t>
      </w:r>
    </w:p>
    <w:bookmarkEnd w:id="583"/>
    <w:bookmarkStart w:name="z607"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7810500" cy="250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7810500" cy="250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8"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9" w:id="586"/>
    <w:p>
      <w:pPr>
        <w:spacing w:after="0"/>
        <w:ind w:left="0"/>
        <w:jc w:val="both"/>
      </w:pPr>
      <w:r>
        <w:rPr>
          <w:rFonts w:ascii="Times New Roman"/>
          <w:b w:val="false"/>
          <w:i w:val="false"/>
          <w:color w:val="000000"/>
          <w:sz w:val="28"/>
        </w:rPr>
        <w:t xml:space="preserve">
      </w:t>
      </w:r>
    </w:p>
    <w:bookmarkEnd w:id="586"/>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0"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1" w:id="588"/>
    <w:p>
      <w:pPr>
        <w:spacing w:after="0"/>
        <w:ind w:left="0"/>
        <w:jc w:val="both"/>
      </w:pPr>
      <w:r>
        <w:rPr>
          <w:rFonts w:ascii="Times New Roman"/>
          <w:b w:val="false"/>
          <w:i w:val="false"/>
          <w:color w:val="000000"/>
          <w:sz w:val="28"/>
        </w:rPr>
        <w:t xml:space="preserve">
      </w:t>
      </w:r>
    </w:p>
    <w:bookmarkEnd w:id="588"/>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2"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4"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5" w:id="592"/>
    <w:p>
      <w:pPr>
        <w:spacing w:after="0"/>
        <w:ind w:left="0"/>
        <w:jc w:val="both"/>
      </w:pPr>
      <w:r>
        <w:rPr>
          <w:rFonts w:ascii="Times New Roman"/>
          <w:b w:val="false"/>
          <w:i w:val="false"/>
          <w:color w:val="000000"/>
          <w:sz w:val="28"/>
        </w:rPr>
        <w:t xml:space="preserve">
      </w:t>
      </w:r>
    </w:p>
    <w:bookmarkEnd w:id="592"/>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6"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7" w:id="594"/>
    <w:p>
      <w:pPr>
        <w:spacing w:after="0"/>
        <w:ind w:left="0"/>
        <w:jc w:val="both"/>
      </w:pPr>
      <w:r>
        <w:rPr>
          <w:rFonts w:ascii="Times New Roman"/>
          <w:b w:val="false"/>
          <w:i w:val="false"/>
          <w:color w:val="000000"/>
          <w:sz w:val="28"/>
        </w:rPr>
        <w:t xml:space="preserve">
      </w:t>
      </w:r>
    </w:p>
    <w:bookmarkEnd w:id="594"/>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8"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7810500" cy="175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9"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0"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1" w:id="598"/>
    <w:p>
      <w:pPr>
        <w:spacing w:after="0"/>
        <w:ind w:left="0"/>
        <w:jc w:val="both"/>
      </w:pPr>
      <w:r>
        <w:rPr>
          <w:rFonts w:ascii="Times New Roman"/>
          <w:b w:val="false"/>
          <w:i w:val="false"/>
          <w:color w:val="000000"/>
          <w:sz w:val="28"/>
        </w:rPr>
        <w:t xml:space="preserve">
      </w:t>
      </w:r>
    </w:p>
    <w:bookmarkEnd w:id="598"/>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2"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3" w:id="600"/>
    <w:p>
      <w:pPr>
        <w:spacing w:after="0"/>
        <w:ind w:left="0"/>
        <w:jc w:val="both"/>
      </w:pPr>
      <w:r>
        <w:rPr>
          <w:rFonts w:ascii="Times New Roman"/>
          <w:b w:val="false"/>
          <w:i w:val="false"/>
          <w:color w:val="000000"/>
          <w:sz w:val="28"/>
        </w:rPr>
        <w:t xml:space="preserve">
      </w:t>
      </w:r>
    </w:p>
    <w:bookmarkEnd w:id="600"/>
    <w:p>
      <w:pPr>
        <w:spacing w:after="0"/>
        <w:ind w:left="0"/>
        <w:jc w:val="both"/>
      </w:pPr>
      <w:r>
        <w:drawing>
          <wp:inline distT="0" distB="0" distL="0" distR="0">
            <wp:extent cx="78105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78105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4"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5" w:id="602"/>
    <w:p>
      <w:pPr>
        <w:spacing w:after="0"/>
        <w:ind w:left="0"/>
        <w:jc w:val="both"/>
      </w:pPr>
      <w:r>
        <w:rPr>
          <w:rFonts w:ascii="Times New Roman"/>
          <w:b w:val="false"/>
          <w:i w:val="false"/>
          <w:color w:val="000000"/>
          <w:sz w:val="28"/>
        </w:rPr>
        <w:t xml:space="preserve">
      </w:t>
      </w:r>
    </w:p>
    <w:bookmarkEnd w:id="602"/>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7"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9" w:id="606"/>
    <w:p>
      <w:pPr>
        <w:spacing w:after="0"/>
        <w:ind w:left="0"/>
        <w:jc w:val="both"/>
      </w:pPr>
      <w:r>
        <w:rPr>
          <w:rFonts w:ascii="Times New Roman"/>
          <w:b w:val="false"/>
          <w:i w:val="false"/>
          <w:color w:val="000000"/>
          <w:sz w:val="28"/>
        </w:rPr>
        <w:t xml:space="preserve">
      </w:t>
      </w:r>
    </w:p>
    <w:bookmarkEnd w:id="606"/>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1" w:id="608"/>
    <w:p>
      <w:pPr>
        <w:spacing w:after="0"/>
        <w:ind w:left="0"/>
        <w:jc w:val="both"/>
      </w:pPr>
      <w:r>
        <w:rPr>
          <w:rFonts w:ascii="Times New Roman"/>
          <w:b w:val="false"/>
          <w:i w:val="false"/>
          <w:color w:val="000000"/>
          <w:sz w:val="28"/>
        </w:rPr>
        <w:t xml:space="preserve">
      </w:t>
      </w:r>
    </w:p>
    <w:bookmarkEnd w:id="608"/>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2"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3" w:id="610"/>
    <w:p>
      <w:pPr>
        <w:spacing w:after="0"/>
        <w:ind w:left="0"/>
        <w:jc w:val="both"/>
      </w:pPr>
      <w:r>
        <w:rPr>
          <w:rFonts w:ascii="Times New Roman"/>
          <w:b w:val="false"/>
          <w:i w:val="false"/>
          <w:color w:val="000000"/>
          <w:sz w:val="28"/>
        </w:rPr>
        <w:t xml:space="preserve">
      </w:t>
      </w:r>
    </w:p>
    <w:bookmarkEnd w:id="610"/>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4"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7810500" cy="421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5"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6"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7" w:id="614"/>
    <w:p>
      <w:pPr>
        <w:spacing w:after="0"/>
        <w:ind w:left="0"/>
        <w:jc w:val="both"/>
      </w:pPr>
      <w:r>
        <w:rPr>
          <w:rFonts w:ascii="Times New Roman"/>
          <w:b w:val="false"/>
          <w:i w:val="false"/>
          <w:color w:val="000000"/>
          <w:sz w:val="28"/>
        </w:rPr>
        <w:t xml:space="preserve">
      </w:t>
      </w:r>
    </w:p>
    <w:bookmarkEnd w:id="614"/>
    <w:p>
      <w:pPr>
        <w:spacing w:after="0"/>
        <w:ind w:left="0"/>
        <w:jc w:val="both"/>
      </w:pPr>
      <w:r>
        <w:drawing>
          <wp:inline distT="0" distB="0" distL="0" distR="0">
            <wp:extent cx="7810500" cy="134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7810500" cy="134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8"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9" w:id="616"/>
    <w:p>
      <w:pPr>
        <w:spacing w:after="0"/>
        <w:ind w:left="0"/>
        <w:jc w:val="both"/>
      </w:pPr>
      <w:r>
        <w:rPr>
          <w:rFonts w:ascii="Times New Roman"/>
          <w:b w:val="false"/>
          <w:i w:val="false"/>
          <w:color w:val="000000"/>
          <w:sz w:val="28"/>
        </w:rPr>
        <w:t xml:space="preserve">
      </w:t>
      </w:r>
    </w:p>
    <w:bookmarkEnd w:id="616"/>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0"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1" w:id="618"/>
    <w:p>
      <w:pPr>
        <w:spacing w:after="0"/>
        <w:ind w:left="0"/>
        <w:jc w:val="both"/>
      </w:pPr>
      <w:r>
        <w:rPr>
          <w:rFonts w:ascii="Times New Roman"/>
          <w:b w:val="false"/>
          <w:i w:val="false"/>
          <w:color w:val="000000"/>
          <w:sz w:val="28"/>
        </w:rPr>
        <w:t xml:space="preserve">
      </w:t>
      </w:r>
    </w:p>
    <w:bookmarkEnd w:id="618"/>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2"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3" w:id="620"/>
    <w:p>
      <w:pPr>
        <w:spacing w:after="0"/>
        <w:ind w:left="0"/>
        <w:jc w:val="both"/>
      </w:pPr>
      <w:r>
        <w:rPr>
          <w:rFonts w:ascii="Times New Roman"/>
          <w:b w:val="false"/>
          <w:i w:val="false"/>
          <w:color w:val="000000"/>
          <w:sz w:val="28"/>
        </w:rPr>
        <w:t xml:space="preserve">
      </w:t>
      </w:r>
    </w:p>
    <w:bookmarkEnd w:id="620"/>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4"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440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7810500" cy="440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5" w:id="622"/>
    <w:p>
      <w:pPr>
        <w:spacing w:after="0"/>
        <w:ind w:left="0"/>
        <w:jc w:val="both"/>
      </w:pPr>
      <w:r>
        <w:rPr>
          <w:rFonts w:ascii="Times New Roman"/>
          <w:b w:val="false"/>
          <w:i w:val="false"/>
          <w:color w:val="000000"/>
          <w:sz w:val="28"/>
        </w:rPr>
        <w:t xml:space="preserve">
      </w:t>
      </w:r>
    </w:p>
    <w:bookmarkEnd w:id="622"/>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6"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7810500" cy="142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7" w:id="624"/>
    <w:p>
      <w:pPr>
        <w:spacing w:after="0"/>
        <w:ind w:left="0"/>
        <w:jc w:val="both"/>
      </w:pPr>
      <w:r>
        <w:rPr>
          <w:rFonts w:ascii="Times New Roman"/>
          <w:b w:val="false"/>
          <w:i w:val="false"/>
          <w:color w:val="000000"/>
          <w:sz w:val="28"/>
        </w:rPr>
        <w:t xml:space="preserve">
      </w:t>
      </w:r>
    </w:p>
    <w:bookmarkEnd w:id="624"/>
    <w:p>
      <w:pPr>
        <w:spacing w:after="0"/>
        <w:ind w:left="0"/>
        <w:jc w:val="both"/>
      </w:pPr>
      <w:r>
        <w:drawing>
          <wp:inline distT="0" distB="0" distL="0" distR="0">
            <wp:extent cx="7810500" cy="281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810500" cy="281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3-қосымша</w:t>
            </w:r>
          </w:p>
        </w:tc>
      </w:tr>
    </w:tbl>
    <w:bookmarkStart w:name="z649" w:id="625"/>
    <w:p>
      <w:pPr>
        <w:spacing w:after="0"/>
        <w:ind w:left="0"/>
        <w:jc w:val="left"/>
      </w:pPr>
      <w:r>
        <w:rPr>
          <w:rFonts w:ascii="Times New Roman"/>
          <w:b/>
          <w:i w:val="false"/>
          <w:color w:val="000000"/>
        </w:rPr>
        <w:t xml:space="preserve"> Жайылымдық инфрақұрылым объектілері туралы және ауыл шаруашылығы жануарларын айдауға арналған сервитуттар туралы мәліметтер</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инфрақұрылым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Пайдаланудағы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(қайта жаңғыртуды) қажет ететін жайылым инфрақұрылымы объектілерінің саны,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мың шаршы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Суландыру құрылыстары(ұңғымалар, құбырлы және шахталық құдықтар, қазандар)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 көпірлер, 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айдау трассалары, мал тоқтайтын суару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тоғытатын ыдыстар, қора-жайлар мен қоршалған орындар, жайылым қоршаулары, шарбақтар (соның ішінде электр қоршаулар), ауыл шаруашылығы жануарларын айдап-бөліп жаюға арналған загондар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ветеринариялық өңдеуге арналған бөліністер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энергиясымен қамтамасыз етуге арналған құрылыстар мен объектілер, жаңартылатын және баламалы энергия көздерін пайдалану жөніндегі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объектілері тіршілікті қамтамасыз етудің басқа түрлері, персоналдың маусымдық тұруына арналған құрылыстар және жайылымдарды күтіп-ұстауға және пайдалануға қажетті өзге де мүлік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4-қосымша</w:t>
            </w:r>
          </w:p>
        </w:tc>
      </w:tr>
    </w:tbl>
    <w:bookmarkStart w:name="z651" w:id="626"/>
    <w:p>
      <w:pPr>
        <w:spacing w:after="0"/>
        <w:ind w:left="0"/>
        <w:jc w:val="both"/>
      </w:pPr>
      <w:r>
        <w:rPr>
          <w:rFonts w:ascii="Times New Roman"/>
          <w:b w:val="false"/>
          <w:i w:val="false"/>
          <w:color w:val="000000"/>
          <w:sz w:val="28"/>
        </w:rPr>
        <w:t>
      1-кесте. Ауыл шаруашылығы жануарларының иелерін көрсете отырып, олардың саны туралы деректер</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кенттің, ауылдың, ауылдық округтің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Иесінің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 иесінің жеке сәйкестендіру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тегі, аты, әкесінің аты (бар болса) немесе заңды тұлғалардың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790110302641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Акажанов Ринат Гайнулович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670216400198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Алексеева Людмила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640203020198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Астамбаев Бауыржан Кабдугалиевич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620505301354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Барсуков Иван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881226351424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Белкин Павел Константинович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930901350701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Борзенко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660915302225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Букатов Еримкан Алтынбекович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670801300312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Бухряков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730309300418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Вепров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860722401137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Деникина Анна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650105401307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Жастабанова Алия Сеитовна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920915351166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Азат Серикболулы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Серикбол Касенович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790118300788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Заруднев Николай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380127300771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Затеев Владимир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630101409674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Исаева Жанат Акимжановна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711124303059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Кабдобаев Айбек Нуролдинович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620925301501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Михайл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540003278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 Орман шаруашылығы" КММ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811211401945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Колмакова Анна Евгеньевна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620201303551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107550813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 Илья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810218302318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690916301208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750124401526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Круглова Надежда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681212402395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Людмила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791111303073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Куксегенов Жанат Балагазыевич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830128400045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"Алихан"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 Игорь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951110350381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 Байжан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661016302082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Мордасов Павел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580509401318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Каламкас Ауталиповна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831128300488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Немченко Сергей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900423400153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Оксана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930805450766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Нурсолтанова Айгерим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831216302264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Печенигин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780927402360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Рассохина Елена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440223300915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Иван Никифорович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651115301853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Кайрат Назимбекович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880513300506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О 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80140014562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741219400985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Хорошевская Елена Валентиновна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Малеевка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671126400280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Шабанова Елена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Ново-Калиновск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190240017880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"ЕрНур-Алтай"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Ново-Калиновск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610521301672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Нуржан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Ново-Калиновск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820422303015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Камажанов Ерхат 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Ново-Калиновск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720311301366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Камалиев Акылжан Биахметович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Богатырево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520703301434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 Василий Власович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Богатырево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530310301717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 КК"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Богатырево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550506301072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Тлеухан Туркестанович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850323402623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530716401463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 Анна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841122301108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Иван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630813302790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Богатырев Александр Евстафьевич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770705301476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Боргебенов Руслан Муратханович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921021350759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Боргебенов Алексей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850823301465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Александр Иванови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600217301658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Владимир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620205302456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Иван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840726301614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540512401575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Быкова Надежда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860102300072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530506300186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Василий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811006302060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Вечяслав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841021301604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Иван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870914300326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Вахрушев Михайл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751210302185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Андрей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511128301162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Валерий Борисевич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670914401160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Игнашина Светлана геннадьев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731204300291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910910350559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Красков Вадим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880812300958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Красков Иван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451127300432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Кыркымбасов Александр Тюкпаевич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600824401397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Валентина Афанасьевна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850323402623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Елена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90072230019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Лаптьев Дмитрий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 Игорь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670628302148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Мамонтов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650101410176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Мякушева Валентина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810909302354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Андрей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750116301649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Плужников Алексей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630112403279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Плындина Светлана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530627300435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Сергей Фатеевич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20711550941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Фатей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770629499024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Попова Капитолина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920327450376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Прокаева Ольга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760917302663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Сердцев Владимир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771125300824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Сердцев Иван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770430301729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Сибиряков Сергей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760122402192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Сибирякова Наталья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780123303609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Евгений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701224300909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Ромакн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560911401042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Сидорова Надежда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650317300315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Сильков Владимир Генадьевич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680320300456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Сильков Николай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561018301956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Виктор Климентьевич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841224300838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Владимир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801113300252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Владимир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771115302717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Вячеслав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930740000167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"Марал-Сервис"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930831450609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Надежда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700117401324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Татьяна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650117301039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Тохтаров Болат Какрымгазынович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900212351540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Ушпаев Роман Токтарович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680704300453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Роман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Быково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640711300880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Шимолин Олег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591111301818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Амасев Владимир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910905450469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Амасева Олеся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631110402728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Анфилофьева Любовь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880303302749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Руслан Пазылович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640502402222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 Ирина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830517301289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Василий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761129300963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Дятчин Владимир Германович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690119402160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Галия Мукаметкалиевна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770420302504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Живилов Александр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790118300788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Заруднев Николай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380127300771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Затеев Владимир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570307402663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Кондакова Валентина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750124401526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Круглова Надежда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710816300728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 Николай Егорович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750726400287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Москвичева Евнения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610509301348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Мынбаев Бекболат Асылбекович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600410301835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Надырбаев Каликан Калиаскарович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860625400716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Немченко Мария Георгиевна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810223300270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Немченко Петр Георгевич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891016400238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Немченко Людмила Георгиевна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570919400901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Пантелеева Елизовета Леонидовна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740216302807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Пермяков Игорь Георгиевич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670220302536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Сандыбаев Ерлан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630106302271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Маратхан Алибекулы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770527300490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Строкатов Владимир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830223300293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 Валентин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521028401256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Томилова Татьяна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630829301442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861116301832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Максим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Путинцево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850913302869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Павел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Ландман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820118451450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Татьяна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634839600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Малеевка а/о, Ландман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620105404138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Татьяна Тимофеевна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850214301385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701225401037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Cидорина Ольга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521112401232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Абакумова Галина Георгиевна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610917301566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Манарбек Мубаракович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860725400761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Абдығали Юлия Казизовна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760916302856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Абильканов Жуслан Болатханович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960118351687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Адамбеков Адиль Бердибекович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550120401704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Азамбаева Батима Садвакасовна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540925301613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Акулов Александр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750217301767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 Андрей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720407301774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Айдар Даулетканович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590322300110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Жомартхан Байшокович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640410302484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Байдалин Бактжан Ауташевич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700525301227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Байжуминов Бердибек Адамбекович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600115303828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Баймурзинов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 Ержан Алпысович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720204402021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Балабанченко Валентина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750320302547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Балгабаев Канат Оралбекович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511001300748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Балгазин 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730128302718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Заурбек Асерханович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850828402912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Алексей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861013400464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Бердюгина Кристина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760619400366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Бирюкова Надежда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890103301488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Евгений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840514301661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Петр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880713402149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Богомаз Ирина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470603300956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Богомолов Николай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730804350623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Божек Кастер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820518401537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Булатова Любовь Станиславовна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760923301628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Бушнев Сергей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970405350821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Войников Игорь Кириллович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940629450593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Войникова Айгуль Маускызы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941114451079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Голянкина Анастасия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820830401444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Гуськова Олеся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750502400853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Дайчман Наталья Батановна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640418302527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Куат Улмергенович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580209302061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Деменин Сергей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890907300916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Дюсенбин Аслан Нурбекович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570414401766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Евдокимова Лидия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950812350206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Егзеков Руслан Нуржанович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480501302662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 Виктор Тимофеевич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821215301734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Кенжебек Каленоевич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810828402618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Жесткая Надежда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821130402122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Жигальцова Татьяна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780522303569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Жоламанов 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540213401792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Зеркалова Любовь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600105403007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Имамбаева Расула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910222302281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Иргибаев Роман Неспекович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760922301602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Исканов Берик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730414400396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Казанцева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661207302239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Карачевцев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570717401654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Картошова Тамара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640422302023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Кирсантьев Владимир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900829302051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Китокпаев Мурат Ерланович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620417400588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Китокпаева Улту Кабековна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500313401625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Кондрашова Наталия Георгиевна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600131300197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 Михаил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720706300335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Кончубаев Серик Мухтарович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780731402197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Кончубаева Елена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820815401452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Кончубаева Ирина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560417402015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Коршунова Людмила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620608300371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Костубаев Табигат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540102304089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Крикуненко Алексей Егорович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850413400820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Крикуненко Юлия Тюмагеновна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640810300581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Кулитаев Жанарбек Абильевич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890520451369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Куприкова Анжелика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700313302659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Куттыкадамов Рахат Сейткамзинович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871229300523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Ладанов Сергей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580601300323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Маравин Иван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371026401143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Матвеева Раиса Константиновна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580927302283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Мидюкин Петр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741024301124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Виталий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921129350518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Әбілқайыр Өмірбекұлы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610825301873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Валерий Гельфанович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581207301134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Эрбулат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820921302807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 Павел Генадьевич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930406351263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Алексей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781009301050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Алексей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690408402627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Нурмолдина Сулушаш Кадылбековна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920706451152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Окасова Арайлым Толегеновна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620419401670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Онгарбаева Майра Колимовна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850707400795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Оракбаева Динара Муратовна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750820300261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Орумбаев Руслан 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871020300755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Кирилл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610701402427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Пашпаева Вера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870110301145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Сергей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940214351013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Печегин Евгений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870121300345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Подолякин Александр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650531301258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900213300680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Прицкау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600521301175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Прокопенко Вениамин Егорович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781205303151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Проскуряков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920112350285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Ракымов Медет Мухаметкалиулы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610617301466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Ракымов Мухаметкали Жамбулович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550318301635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Распопов Анатолий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940203351467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Тамерлан Муратканович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880512402840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Рахимова Малика Болатовна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710602401104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Рахманова Ольга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700325400406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Рейх Ирина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550327301109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Русанов Владимир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641114301668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Саванбаев Боранбай Жумаканович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950824351224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Сайбулдинов Нуриман сайбулдинович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490306300182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Салаубаев Сейлюхан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800226301837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Павел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531128300851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Сванов Тлеуберды Насырканович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640624301320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Ербол Базылжанович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551230300770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Сиргетаев Айтпай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480120301188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Оралжан Ахметжанович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771007300078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Айкын Канэбек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700427302034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Виктор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900817300061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621207402003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Строкатова НАДЕЖДА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630825302469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Тауманов Кайрды Токташович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620226302123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Тиде Иван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190140025636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жері"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980440005295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и К"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660627301033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Токтаганов Нурдыбек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610413401215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Толмачева Мария Калистратовна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920920450722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Тынжанова Қырмызы Қызырханқызы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630815300369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тычинский Владимир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770622402330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Устинова Дина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800916301124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Фунтов Павел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800618402882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Шарапова Галина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630407301983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Шимолин Владимир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Алтай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650106401392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Шуматова Гульнар Байкановна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630815300369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430404400894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Баранникова Раиса Семеновна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840421402452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Батершанова Инара Кумеркановна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780712300478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 Роман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600103303058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Бурлягин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770824300148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Геслер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951013351769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Зарлықанов Архат Әскербекұлы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601111301317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Касымжомартов Узак Сагидулдинович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630918300696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50764022621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710512301981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Куприков Сергей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641219302151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Куттыбаев Ербол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700723301947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Онолбаев Нурлан Сагидолдинович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950928450312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Олеся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540617301103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Силин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200240038878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"каратай -2"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41240015153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боз"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180740026777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"Карата-2"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660420402984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Тумаева Антонина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520520399074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Үгіт Самигүл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870103300951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Фалькович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634830200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Березовское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521122301409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Фаткулин Тофик Нажимович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730101313805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Абдакаев Даурен Кадылжанович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610203300467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Кумырзак Канапьянович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720415302914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Абзалиев Нурлан Изатович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860804400342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Алифирова Татьяна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780205402117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Амелина Татьяна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580128402454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 Екатерина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641109300935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Базанов Какымкан Заркымович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771116400099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Бектемирова Наталья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600301304173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Николай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680212302435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470508401538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Бутусова Елена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530717301294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Владимир Филимонович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810508300193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Гавриленко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790208400169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Галинский Ольга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700821300238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Гришанов Александр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600928401709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Енсебаева Кульжами Айтмуханбетовна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940108400089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Есенбекова Малика Ерланкызы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630509302629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Жепаев Кайыркан Егинбаевич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790813303106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Олег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381031300366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 Өкен Қасымұлы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870226402745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Касымжанова Елена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720418302376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Даулет Чаякович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770630301121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Дидар Жәмиұлы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680129300279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Мамбет Чаякович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581014402259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Кашкарова Любовь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870607302829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Кислицын Виктор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770528302511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КЛИновицкий Юрий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720525400156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Кожанкулова Меруерт Рахимовна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591004402513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Галина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820903301008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 Серик Алпеисович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641001403282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Колодко Светлана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540002211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Табиғи ресурстар және табиғат пайдалануды реттеу басқармасы "Өскемен орман шаруашылығы" КММ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560908400266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Короткова Любовь Константиновна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490618401400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Котова Татьяна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740314402390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Литераторова Наталья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640127301814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Майкенов Жанбулат Кумаргалиевич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790818302798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Вячеслав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550706301456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Мардиросян Давид Срапионович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640128300158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Машинский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620708300147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Мильц Виктор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581125302385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Райхан Кумарханович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601109300209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Ногомбаев Каирхан Жумагалиевич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880429401336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Ногомбаева Анара Каиркановна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681001402665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Ногомбаева Светлана Сабировна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611209301331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Жумажан Сагидолдинович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590312302569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ОгнҰв Виктор Никитович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860907399127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Оразхан Мухтар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640722301581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Андрей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740914402927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Палаткина Оксана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501107403406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Понкратьева Евгения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540102303645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 Василий Георгиевич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600308303460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Пятков Георгий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880215451408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Сабидолла Бакытнур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851008402481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Оксана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480201300655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Сагилимов Ергали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611125302482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Садибеков Абай Абдуллич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681105302218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 Курмет Шахтерович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710220300064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Самарханов Рахат Шакенович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800620302301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Самыжан Берик Нургазинович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850612401692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Сарыбаева Айнұр Сарыбайкызы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540108301196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Саури Геннадий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671224301344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Бейбыт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810622302651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Амангелды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540312302262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 Николай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750820400199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Соколова Наталья Свиридовна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841211402681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Сосновская Ольга Филипповна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671022301930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Темешев Сайран Токтарканович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840507300229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Улитин Григорий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750123402235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Филипова Елена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470426401265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Худияш Нина Тимофеевна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500902300890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Чуприков Николай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670511402396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Шаврова Ирина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550101309928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Шарабарин Виктор Константинович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770823302298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Шведчиков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640824402293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Шуханова Светлана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720516402602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Юркова Наталья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580403302363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Ясинский Станислав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634821100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қ.ә., Серебрянск 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870425302304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Ясинский Максим Станиславович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530522300167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690307300040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Кайрат Кабашевич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710803300102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Агзамбеков Марат Килымбекович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510608301052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 Нурбек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800116401270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Айтмуханбетова Айнура Еркиновна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501107302293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Акентьев Михаил АртҰмович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831005302930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Атмышев Ерсын Калымбекович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800524300829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Базурбаев Серик Сагиндугмарович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700717400158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Бакыбаева Бибигуль Муратовна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590101319556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Балаболкин Николай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630216301043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Бекмурзинов Аскарбек Шаяхметович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740403301825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Беляев Виктор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790921301622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Бобыкин Руслан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550423300093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Боровских Михаил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840309301538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Булькубаев Айдын Самарканович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781216302679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Расул Уальбекович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611121401732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Германова Светлана Леонтьевна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630719301870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 Борис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750810301562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Даулетбаев Батырбек Турсынбаевич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581114402579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Дементьева Тамара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770724403185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Долженко Ольга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810303302386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Дубков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530623401646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Дюсюпова Раиса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921230350735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Ермаганбетов Мирас Ермаганбетулы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880809300664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Есиркепов Алмас Галымбекович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710808302611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Еспенбетов Ерлан Аитказинович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850203301434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Талгат Тююлюбекович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760401301025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Жанылханов Толеубек Пазылович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601106401584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Зверовская Светлана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680327302679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Иргебаев Ерболат Айбекович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760806301136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Кайраков Руслан Толешевич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590206402569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Калитова Кульзаги Абильевна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571216300202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Болаткан Жумагулович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690109302655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Касьянов Иван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500420499043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Керім Мәрия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560821402204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Киверова Татьяна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641013302062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Сергазы Тусуфович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661208401976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Лариса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630713400053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КовалҰва Нина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710507402334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"Cuprieniedae"ШҚ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660803302395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Андрей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640212302507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Куртуков Виктор Геннадиевич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710312300982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Аслан Сейтмухамбетович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900725301127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720708302342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 Вячеслав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520819301277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Лосев Виктор ФҰдорович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750819301105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Молдагалиев Болат Мухтарович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940325351106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Мурзыгалиев Руслан Каирканович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590905402678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Нурбала Туруспековна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390601303132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Мухангалиев Кадылкаир Мухангалиевич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820321401487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Мырзабаева Эльмира Кажымуратовна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840416300928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Надим Ергазинович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810611302314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Нурахимов Ерназар Кабылбаевич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851213401923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Евгения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750217401397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Наталья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730226301762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Нурмолдин Азамат Сагынганович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710313301266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Нурмолдин Амангелды Сагынганович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610624302383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Оградов Борис Германович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860409302771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Асет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651110302269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 Андрей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 Роман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571025399015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Пиунов Александр Филиппович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590414302454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 Александр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600520400168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Понкратова Людмила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580330402046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Русских Капиталина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590601403346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Рустейко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560806301799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 Кумаркан Султанбекович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630502402538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Савельева Галина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811021400716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Олеся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740923402064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Сатыбалдинова Жанар Женисовна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730824402371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Сеилгумарова Оксана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711129302178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Ерик Турсбекович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831213301824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Сейтпанов Ербол Мысырович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881116300957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Семененко Данил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440308402741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Сенатрусова Галина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970725350099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Руслан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750225300227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Айбек Кулумканович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650317300206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Сегизгали Кулумканович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850404300825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Николай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630202300059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Синицын Михаил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690503302499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Асхат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850716303211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СнегирҰв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550710302377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СтрихалҰв Борис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850110402780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Таусарова АлҰна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780306403154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Толстова Наталья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41240014006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"Айбалта"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650105403125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Третьякова Елена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840721301914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Турусов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730916302543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 Мурат Дуйсембинович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640304302051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Умурбаев Андрей Токтарбекович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560902302134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Чутанов Кадыркан Мусанович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720417300057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Бауыржан Жакиянович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630315303503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Шияпов Марат Вахитович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841101301748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Штенке Дмитрий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650520301941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Юдаков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Жаңа Бұқтырма кенті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671008302308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Юдаков Николай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750605301904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Бердюгин Виталий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790501350578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Зейтхан Айкын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500101311495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Зырянов Александр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760505300924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Касымжанов Нурланбек Канабекович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600919302315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Каханов Валентин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500712401713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Коханова Лидия Эммануиловна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700125302350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Храмцова Андрей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610406302219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Александровка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750814350631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Муратбек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710806402469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АксҰнова Светлана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741129450635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Ақылым Нұргүл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631017302409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Бармин Виктор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721128302342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Безурбаев Булат Карпеевич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530623401646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Дюсюпова Раиса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740523401755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Ботагоз Оралбаевна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591106301988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 Галанчук ЖК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550425350516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Исагали Муратхан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840810303353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Касіпбай Айырбай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821013301489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570504302093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 Владимир ФҰдорович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930813350367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Рудометов Сергей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Бұқтырма к.о., Березовка ауылы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840506351347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Бакытбек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601115400911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Байгунанова Гульмира Нурмухамбетовна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670105302749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Байжайляуов Бекзат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851009400738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Бирюкова Анна Константиновна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780120401246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Бородина Ольга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730216302358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Брованов Евгений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840818300349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Быканов Анатолий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970718451203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Гладкова Евгения Игоревна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801021401227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Екимова Валентина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651225402241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Жакипова Инга Кумаргалиевна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680412300783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Жамбурбаев Алимхан 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651113401829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Касперчик Вера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721201400428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Кенибаева Сауле Асылхановна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700313403029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Копанева Ольга Вичиславна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741213302269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Константин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760623400497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Кухарчук Людмила Генадьевна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780612301501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Лукьянов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901213351142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Лушников Александр Игоревич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920820450372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Михневская Виталия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940824451204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Молчанова Вера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911109450936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Молчанова Любовь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Ибрагим Ильясович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610101416792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Гульнапас Таженовна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940409350838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Мұратбеков Әділет Мұратбекұлы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550815302586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Неверовский Александр Георгиевич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991008351560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Николенко Виталий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800808401103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Никонорова Наталья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900818300372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Арсен Толюгенович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640109402701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Мария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440006270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"Серебрянный ключ" 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170540011839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"Доня" АШК" 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720816301798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Пупышев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621004401117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Рябцева Лариса Владимеровна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830908402091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Марина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720815302453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Игорь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820219402351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Сизова Елена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821102401161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Синоян Анастасия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750908402599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Надежда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950315351581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600722400097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Сотникова Галина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710722402501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Роза Сандыбаевна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810816402523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Суюндинова Сайра Серикболовна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561223301138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Талмачев Виктор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780126301629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Тамурбаев Табигат Альпемишович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650104301810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Татаринцев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790601400786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Товкань Татьяна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761119302618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Томилов Алексей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810501304015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Тургамбаев Раджан Алдабергенович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520419301242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Тургунбаев Алдаберген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950115451251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Тютенкова Татьяна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820220302152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Черданцев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920602450760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Шелопутова Анастасия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Зубовск а/о., Зубовск 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741211302694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ШишкарҰв Николай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841127301908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Акболов Жасулан Омаргалиевич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551118301819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Акболов Омаргали Зияданулы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740908302343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Аралбаев Берик 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810827302041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Бабило Валентин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790101300903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Бабин Владимир Вячеславович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621221300599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700111301464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Бодагулов Ерлан Даулетканович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551014402104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Бородулина Анна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570220403410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Бородулина Надежда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550926400400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Бояринова Галина Георгиевна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670104300688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 Игорь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580913302396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Деревянко Леонид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520210401311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Дуенбаева Светлана Ануарбековна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700822301370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Булат Сеилгазыевич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630815303006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Жакпеков Куандык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600103303911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Жакпеков Сагандык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570913400502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Жуминова Чамчок Токтаркановна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900524401359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Загайнова Вероника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590525302296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Землянский Георгий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800614301935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801204302759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Исаенко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700212300227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Исинев Каирбек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730829301403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Карамсаков Серекбол Киноятович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700811400110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Карамсакова Гульзира Советовна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570413300528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Козаченко Игорь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600917402985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Людмила Иосифовна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820718302219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Кургузов Вячеслав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700628399023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Курский Александр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830415302530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Лубягин Денис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760709450708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Малых Нурхон Ачиловна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820203302655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Останин Константин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820108302341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830125301152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Побылица Дмитрий Вячеславович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690908399047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Побылица Сергей Вячеславович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550223300135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Помольцев Василий 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831107300215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Ракышев Рустем Рысбекович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420511300015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Расторгуев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891113351570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Рясков Андрей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831027302504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Рясков Владимир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900507300587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Садыкбаев Азамат Тугельбаевич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750108303265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Сакипов Марат Сагидуллович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670101316896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Самарканов Дуйсенбек Камиевич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611003300462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Сурай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600515300607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Татамышев Хаджимурат Даулетбаевич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460418400063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Татамышева Зульзайраш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871116301903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Дамир Сергазинович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840116300500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Руслан 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760228302905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Туспеков Ерлан Адильбекович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980321351568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Тыныбеков Руслан Тыныбекұлы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Октябрьск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800830302135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Ушаков Евгений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Бухтарма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211040031848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Бухтарма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770825300460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Алсуфьев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Бухтарма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500101316644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Шлагов Николай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700705300158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Адиханов Аманкан Камбарович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930817351595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Арман Серикулы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590206402569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Калитова Кульзаги Абильевна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951125350125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Мартисов Виктор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710515400548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Мельникова Марина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780614302560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Берик Жамбулович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50609551037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Нұрғазин Ришат Берікұлы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790731300740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Бакытбек Домаевич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820102302626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Тукенов Еркинбек Домаевич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Сажаевка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600708401742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Улуксанова Мария Токеновна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730805300058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Абраимов Ермек Кайсарович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870212401949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Айтмуканбетова Гульмира Естаевна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810215000445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Жанаргүл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670525302455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Джармуханбетов Камбаркан Баянбекович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 Ерболат Болеуканович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540108301502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Магауин Зейнелгазы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700819350600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Мағлұмхан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630613301963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Мурзабек Жолдыбаевич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830927351542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Орайбай Алтынбек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790919302907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Шандаяков Айдын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800909302848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Максатбек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 к/о., Селезневка ст.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870203351622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Ракымбек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10505000078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Абдраман Айгуль Алматхановна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631006301837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Зарылкан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670710302282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 ПҰтр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570315300377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Атабаев Мурат Акылканович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960215351364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Бағыдат Ақиқат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780420303257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Ербол Шокенович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740824300221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Ержан Шокенович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520320302420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Гаврушенко Борис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680304302267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 борис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951004350800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Даурен Токтасынович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631205300850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Марат Зарапович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660210403445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Фаузия Фаритовна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731114401148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игнатенко наталья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640115301383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Кайрак Алчанович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690609301164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Кабдрахманов Аскар Кабиденович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640117301196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Жангельды Каденович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670219300128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Талгат Каденович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760130300517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Калмыкпаев Самат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720715302648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Козленкин Юрий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780903401544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Королева Лидия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570110303199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Кудаскин Валихан Зайнельевич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561211300947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781218300821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Иван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820404300453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Кункель Павел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541005401076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Мильдербергер Раиса Назаровна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770110303001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Мильдербергер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531015401871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Нартубаева Назигуль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790119301711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Плискин Андрей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481121300633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Прилуцкий Михаил Родионович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771128300830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Аскар Тайбазарович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750815402851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Рахметова Елена СемҰновна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650110302910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Тельман Турусбекович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841011301055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 Куаныш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80940013038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1"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570113301045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Василий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520101313069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Нурлан Килимжанович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Никольск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900822300989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760921402354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Алтайбекова Маржан Алтайбеккызы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720413302478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Артамонов Андрей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520520402761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Артамонова Зинаида Дмитртевна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840209403061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Артамонова Олеся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750816300626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Сергей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731209300506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Талгат Женисович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660918301154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Батрканов Азамат Батрканулы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550507401996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Гановичева Людмила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550822300397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Гарифуллин Талап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890825402527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Дягилева Марина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740123302297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 ФҰдор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730428301413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Жарылгасынов Алмат Нурланович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710802302262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Заварцев Виктор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700213400794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Мирамгуль Альчановна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761006300042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Исинов Канат Мурзабекович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890504302842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Истаев Асхат Калибекович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840801303737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Истаев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590110303152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Истаев Мурзабек Атколиевич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780320403214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Истаева Гульмира Ракашевна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920620350930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Капустин Александр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541107301450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Карыбжанов Ноярбек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840811402284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Кобозева Анна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700912302259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 Алтай Мамырович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900111301911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 Базарбек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611101303945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Коконев Марат Мамырович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951222350589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Колганов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900826300207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Коневский Роман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631026302091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Коневский Юрий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610706301975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Красков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671211300484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551213300926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 Манарбек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840324401398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Курумбаева Юлия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681028401555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"С.Е.Койчубаева"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720615300618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Андрей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630101302254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Молкубаев Кайдар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531117301116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молкубаев канапья Тюлегенович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741223301790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Мульянов Жасулан Алтайбекович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610726301375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Мыслимов Павел Георгиевич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871004301697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760128302595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Рунков Юрий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600503302353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Самородов Алексей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861004303354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900207400367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810922401096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Токтарова Анар Саветказиновна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20140011031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"Бородино"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830201300362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Тюлюков Андрей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780409301459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Владимир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Бородино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621106301879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Шрайнер Валерий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621114300557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Абашин Михаил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520213300541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Абылгазинов Амергумар Абылгазинович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590610402783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Баирова Танжарын Сеилгазыевна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660423301311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Манарбек Адылбекович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760112303020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Бородулин Иван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600126403264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Давыдова Любовь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471020300870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Мырзаган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800123400200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Джакупаева Раиса Муратовна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550202302523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Тлеубек Саиндольдинович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61002550043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Жаксалыков Нуржан Ренатович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620818300660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Ермек Какымович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510120302283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Каламанов Чайзада Куревич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600313302866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Коломанов Кудайберген Сергазыевич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640423302287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Коломанов Кудайберген Сергазыевич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730916401432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"Гульмира"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700914300550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Кумарбеков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900705401431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Маулетканова Диляра Булатовна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690414300786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Назыров Марат Килимбекович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730726400739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Назырова Роза Килимбековна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811104301352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Олег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511001300450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Молдагали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660110300133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Тукметов Булат Айдарканович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390215301145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Туктасинов Меркан Кумарович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 а/о., Кремнюха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580306300677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Шрейбер Юрий Манвилович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491126300256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770503301359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41240015679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"Зыбер"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800901403571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Анфилофьева Анна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571226401350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Любовь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761220300026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Илья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490409400109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Безлер Людмила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720315301150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Белянин Алексей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461106400208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Белянина Валентина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790330301441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Бочкарев Александр Антонович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600425302687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Браванов Владимир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671210300459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Браванов Николай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590318402171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Владимирова Тамара Иосифовна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631003400343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Алексей Семенов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810825302020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Андрей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600301300874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Дадыров Саян Кумашевич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880718300858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Далдонов Андреи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630928301679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Завьялов Олег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750106402565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Изотова Татьяна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791231301684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Иргибаев Тимур Распекович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40709651530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Испаева Диана Санатқызы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710813300761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Карамышев Василий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630527302240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Кених Александр Романович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890614401214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Клюшева Любовь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580509301354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Александр Иосифович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710113302792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Александр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790531403090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Кондратьева Надежда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510528400487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Людмила Абрамовна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601020303180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Косихин Евгений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700323402144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Краскова Марина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820615301141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Кузовлев Андрей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631217301150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Петр Евтифьевич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680223302138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Масалкин Николай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530101309815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Метельский Анатолий Константинович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600714301779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 Анатолий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640330402189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Минеева Татьяна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860722400367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Мохова Елена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580810300914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Ибрагим Ильясович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630611300350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Мылевский Игорь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611221300973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Налимов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551211401902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Нечаева Нина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550812301135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Николай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611015303185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Юрий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560821300069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Анатолий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590726402556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Никшина Наталья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481010303189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Ошаков Кошкембай Мухамедович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660502302545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Ошлаков Василий Вахромеевич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540116401265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Петракова Валентина Сидоровна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610925301212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840608301985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 Алексей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740119402658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Полторанина Лариса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791120303439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Василий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721216301799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Иван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591003301820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Поросятьтев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491001302420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Радионов Анатолий Тихонович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811206302206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Ремезов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740407302389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Геннадий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720207301876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940928351789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Савельев Юрий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700528301283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Сергей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510212401757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Селиванова Галина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210240017321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А.Г." АӨК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850101301142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610306302532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Сизов Владимир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571030301646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Синельников Иван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821202302533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Слюшкин Олег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850701301808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Слюшкин Юрий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620419401854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Слюшкина Любовь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720225300073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 Андрей Георгиевич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660125302617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Сопов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40740011473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"Восток-Рекорд"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620417302373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Филиппович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720824301474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Харьковский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731102301364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Харьковский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691129400364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Хворова Ирина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570903402009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Шестухина Татьяна Куприяновна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600206400587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Шлингер Тамара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400915302004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Шушаков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Парыгино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540905402054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Щербинина Ольга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Теплый Ключ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720630400100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Хавкунова Галина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Баяновск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591215350346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Вячислав Иьич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Баяновск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531104399067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Лымарев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Баяновск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630625302065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Ошлаков Юрий Феоктистович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Баяновск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880513300407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Константин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Баяновск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640811302395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Проскуряков Виктор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Баяновск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780515402102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Харахондя Татьяна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Бобровка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871220300920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Емельянов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Бобровка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770707300260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Клиновитски Андрей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Бобровка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761026300110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Прилуцкий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Бобровка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660917401630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Рогозина Лилия Эрнестовна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Бобровка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831213300320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Игорь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Бобровка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590503301787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634845103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Парыгино а/о., Бобровка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620208301157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Тогусов Меделхан Боженович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620111401989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Ольга Магамедовна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870106302365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Ананев Вадим Вадимович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680807302350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Ахметулдинов Захан Калдыбаевич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850428301359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Байжигитов Сержан Мубаракович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600802302213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790712401800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Бояринова Галина Брониславовна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841207301675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Сергей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860926300356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Высокин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750716400321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Гундарева Татьяна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740304401784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Еремеева Валентина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750514300298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 Григорий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910131451093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Зеленская Ирина Александра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650610300378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 Андрей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771012302152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Кадылбеков Алмас Мырзаханулы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630202400540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Казимова Ольга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621101402717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Капырина Нина Ярославна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630715300187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китакпаев Болаткан Кабдуалиевич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900321300390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Олег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650308405313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Корнеева Светлана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650308405313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Корнеева Светлана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590207302240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Лехнер Сергей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590207302240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Лехнер Федр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760624302640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Ляпунов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831227300961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Матеюнас Дмитрий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640720400271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Мелехина Надежда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620720303236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Моноков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731102402399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Монокова Людмила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700813401229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Папукалова Светлана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951118450232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Петушкова Ольга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740423402234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Поземина Елена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700813401229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Попукалова Светлана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671001301540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Кайрат Бесенбаевич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630518400281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Самойлова Галина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680318302858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Серебаев Ерлан Каирдинович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590409300400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680223300538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Соловей Анатолий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680223300538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Соловей Анатолий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850405450516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Сотникова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590923300247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711210301625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Ханин Александр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711210301625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Ханин Александр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650704400325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Черкашина Валентина СемҰновна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650704400325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Черкашина Валентина СемҰновна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Полянское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860916300464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Эрдман Владимир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570917300270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790818401490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гутор Евгения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510819300019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"Дархан"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550530400359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Макарьева Вера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770820302846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 Евгений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140940011401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"Jenis Group"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590906400548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Фарофанова Ольга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Васильевка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800924302891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Хряпков Максим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950211350328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850402301387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Болтабаев Олег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750703303031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Бывшев Виталий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590220303170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850428300449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Немцев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680930300343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Немцев Алексей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651012401473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Пигерева Галина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771226300477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Подорванов Алексей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730512300352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Сесекенев Юрий Алжанович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850405450516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Сотникова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41240015232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"Дородница"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951017351740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Чимарев Виктор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610101319877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Шагалов Сергей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Полянское а/о, Дородница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860731300895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Шкодин Кирилл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710629300325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Беликов Николай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751222400278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Беликова Татьяна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400329301010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Глушков Владимир СемҰнович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701212302513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Годзелих Вячеслав Станиславович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760408302257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Голованов Алексей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620214302326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Ионин Георгий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941001350634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Клиновицкий Дмитрий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690717301612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Кокорев Валерий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820802401709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Марамыгина Айсулу Уралгазыновна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520115403361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Мукашева Разима Карибаевна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870825300540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Мурсалимов Арман Уралгазынович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581219401959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Никулина Любовь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560121301993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Осинин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840504300153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Поползин Максим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890322400813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Прокопьева Анна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600604302293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Рожков Сергей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520524301471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Сламихин Юрий Константинович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Тленчинов Мерали Баскенович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620202301124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Тутинов Каныбек Тлеукабакович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751111302454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Харин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720406401636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Харина Татьяна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Прибрежное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820522401975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Шаль Елена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Заводинка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610321401433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Валентина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Заводинка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770602301377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Алексей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Заводинка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710714402543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Ларионова Ольга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Прибрежный к/о, Заводинка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760616402772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Рубцова Юлия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Кировск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500331400040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Аманова Сагила Сагдолдаевна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Кировск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740716300096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Аргын Молдаханович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Кировск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700711300233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Кировск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710311302664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Андрей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Кировск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180440035824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"Кировское"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551001302907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500819401488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Аксенова Лидия Георгиевна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10328551072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 Темирлан Талгатович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 Нуржан Куанышулы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501008301168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Байшанов Алтай Смагулович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511101302301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Зарылхан Абылхайрович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810421401499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Джангискиева Олеся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700201302828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Жапишев Нурбол Турсунханович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740716300096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Аргын Молдаханович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830618302544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Нуржан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750623399031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Жұмақан Бақытқан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700101318117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Каланбек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800308304024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Койбак Аннас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246755615246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Койбак Беннас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520203300248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Конысбаев Алтай Абылкасымович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730714301864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Коржынбаев Рихард Дидарханович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601129302016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Нурбек Асылбекович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690606302746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Милләт Нұрлан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601116301542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Мисинов Мухтар Акатаевич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760613300476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Нурлан Молдаханулы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461203300704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Мусабалинов Нурлан Мамиевич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504105151050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Мухин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780413303010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Ногайхан Саурхан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831112301657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Аслан Мухаметкаирович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524729971582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740618302822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245019972110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Сабатаев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691127302223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Айынкир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700709301742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Жанатбек Зайнолдинович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770415303347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Саябаев Серик Смагулович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770614499131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Сыбағай Гүлбақыт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90740013052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"Шыгыс-Жер"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760720402341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Тойгазинова Анаргуль Альмисаевна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41240014680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"Еламан и 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650330301483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Топаев Пайзолла Асылбекович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670226300156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Топаев Серик Асылбекович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880706401153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Уатаева Айнур Нурлановна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640218302311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Фурсов Виктор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630719300892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Чиликин Александр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710816400173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Шериязданова Жанат Молдахановна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Феклистовка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840315302271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Шолков Павел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Ермаковка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681111302260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Избайров Дамир Асылгазенович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Ермаковка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741126401046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Мурашкина Елена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560310350077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Жандильда Кабылдеевич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600707402273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Игнатова Вера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720304301239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Кабдулин Нурбек Акманович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570602301791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Какаулин Борис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620709301973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Какаулин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284429432648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Конарбаев Бердыбек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670927400514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Мальцева Наталья Викуловна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224545422522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Мерекенов Курал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671027301135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Тыныбек Маутканович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258173917135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Мухаметуалиев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504105151050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Мухин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Протопопов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700709301742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Жанатбек Зайнолдинович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610613302006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Аманбек Сейткешович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620208302254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201084051208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Тетерина Валентина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210440037185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"Саян-Т"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50140016890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30940004119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"ТАНур-Маяк"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179963985592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Троеглазов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681746207860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Троеглазов Сергей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659426546313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Укоков Дулат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660317300446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Шоматов Омарбек Каирбекович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634853400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Северное а/о, Северное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680901303459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Вячеслав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640923300388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Ажикенев Алтай Мурзатаевич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391201400774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Ажикенева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680210302503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Алексей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700510302590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Сергей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740101300191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Бакашев Марат Кабылканович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660718302135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Бежибаев Ануар Капезович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880517301090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Варнаков Анатолий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770209302221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Василенко Евгений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550203402456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 Людмила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670602301138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Марат Набьюлаевич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440313300062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Дуненбаев Набьюла Кужахметович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680510400207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Дюсюпова Айгуль Хабибульдиновна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780308301589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Задруцкий Максим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861203302625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Зрютин Павел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920115351547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Евгений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870822400392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Игнатиова Юлия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780217400893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Измайлова Татьяна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521014401319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Ж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660727301215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Калжиров Жанат Салихулы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720918302671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Ерлан Абдыканович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861004451460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Кологривова Ольга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590225303108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Коровяк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960128450523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Юлия Витальевна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581024301992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Иван Афанасьевич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620510301436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Лобадюк Борис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880322300419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Лобадюк Павел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770220401218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Маняхина Елена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861025301608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Борис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800531401029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Мирошниченко Вера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811217301515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Мұхамедұлы Жарас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910708350749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Никитин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951110350986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Егор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950828350550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Нозырев Константин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891114400964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Облеухина Наталья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790925302711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Орусаев Бауржан Мухтарканович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840110300121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Осинин Влексей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830130302640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Педенко Максим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800911401331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Татьяна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580824301999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Александр ФҰдорович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620930302100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Прокудин Валерий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800523302572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Артур Каримжанович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860405300565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Савеко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550421300325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Саденев Хабир Ильясович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610718300764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Салахиев Ибрагим Фарахитенович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670226300176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Семенников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770603302539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Михаил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610418302175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 Сергей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740121300170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 Александр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851117301886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Владимир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40440025849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"Соловьевская Элита"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990140001818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"Соловьевское"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41240002934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"Беловодье Алтая"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41240012634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"Строганка"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510715300112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Тюлюбаев Адылгазы Кесикбаевич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840811302595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Убоженко Владимир Вячеслававич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850110351405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Убоженко Евгений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830817402770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Убоженко Любовь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710217300167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Харченко Роман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660326402309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Шиляева Наталья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Соловьево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731105300114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Шимолин Виталий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600101310291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Анисимов Александр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840514301661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Петр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870830300558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Гладков Николай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580814301855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Диденко Анатолий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640825401558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Жерносенко Ирина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720612302152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Затеев Вячеслав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800511302695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Качесов Николай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850613402775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Мария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951110350986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Егор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731011301012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Еркин Ильясович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680624400158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Жанылгуль Ильясовна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671029300950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Борис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990223350628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 Иван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10314651647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Рыжкова Лариса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670514300528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730115300621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Ержан Каныбекович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630509300761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910113300420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Асулан Аскерович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510927400082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Сибитова Назифа Баяновна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790906403544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Сидорова Наталья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621110402331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Скоснягина Вера Федосеевна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110140000085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"Крестьянка"ЖШС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Ново-Крестьянка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660514300010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Узембаев Серикжан Кулетаевич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Ленинск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731015300333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Антошкин Алексей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Ленинск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41140000786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"Агро-Алтай"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Бедаревка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580515400184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Кечубаева Аягоз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Бедаревка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140640021011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700823400265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Лариса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370923300757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Болуспаев Зейнельгаби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591122301441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Манарбек Кабаевич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760714300811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Жанбазаров Алмаз Жанбазарович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461015400223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Жандарбекова Корылгаин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991104450530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Кайратова Алия Аскаровна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690520402834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Калиаскарова Гульжан Зайнолдиновна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830815302535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Калкатаев Ерулан Алимжанулы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Жадигер Маукенович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620222301301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Катпенов Мураткан Абышевич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610830301167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Кожемжаров Есенкан Каликанович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580501303552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Ермак Есимханович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580501303552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Мамырбаев Ермек Есимханович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560611300235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Муздубаев Болатбек Тукумович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880828300955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Руслан Токтарбекович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750122301334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Тюлюбаев Мукан Адылгазинович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770615302613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Тюстюкпаев Ринат Адылканович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601219301949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Чернаков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510101408790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Чриттер Галина Никифоровна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780123300337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Шәкіртов Дамир Кадылбекұлы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640101401383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Щербакова Ольга Леонтьевна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550325403081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Айболтинова Вера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780805302777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Башев Бауржан Майбекович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550203402456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Волох Людмила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570216301492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Мурат Толеуханович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730716301538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Жомарт Жанузакович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681118301171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Кожакову Каират жанузакувичу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911129351534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Красильников Иван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591106301315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Сергазы Анерович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580512301209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Курмомбаев Куморхан Увальчинович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530517400304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Ладанова Людмила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520222402296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Мешерякова Надежда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880828300955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Руслан Токтарбекович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650219401119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Мумуканова Роза Есеновна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900629401409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Никифорова Рената Булатовна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710207302035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Анатолий Есенович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680409300965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Карл Есенович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650129402623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Азат Жанузаковна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860523300468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Даурен Курметович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761130301648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Солтанов Максат Болатбекович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651127300365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Тюстикпаев Жанболат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Соловьево а/о, Маяк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610325302972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Файзрахманов Торехан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610830400016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Cаханова Гуляим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691216301621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Абдухаримов Султанбек Сагидулдинович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781116401564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Айболтинова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660929402496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Ангибаева Гульнар Хайрулдиновна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840622300422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Атынтаев Рафаель Сулейманович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800831302130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Давкин Андрей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690721300428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Досаев Мурат Мухтарканович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950310350504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Дюсюпов Равиль Аскатович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830428300505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Ермолаев Динис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811206300237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Ерофеев Максим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640508400368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Искандырова Гульбакыт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630701400543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Кадыргожина Гульназ Мубараковна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631123300429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 Аскарбек Кайнолдинович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790709403662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Камзинова Наталья вВладимировна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730430301791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Кожуганов Асхат Нурмухаметович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680612301769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Кожуганов Булаткан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400520303789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Коккозев Аскерхан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680312301064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Коппаев Бекен Зарылканович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390108300908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Коппаев Зарлыкан Бейсетович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500801302382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Кочегаров Виктор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850920300484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Куковский Денис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530517301514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Лутай Анатолий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820311300292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Мамырканов Данияр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640709301808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Мартынов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850810301642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Мерекенев Сайран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900417300481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Мерекенев Нурлан Мухтаровч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781127302338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Мулдыханов Зухраб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891202300321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Мурзаканов Даурен Курманбекович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560704301813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Мусупов Нурмыс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770920400909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Небогатова Эльга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560825300388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Николай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740826300381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Пашкевич Виталий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680822302223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Серик Саттарович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650712300283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Рахметов Зарыкпай Кинаятович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740109300294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 Андрей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831008300623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Рыжов Михаил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600221302093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Еркабыл Токтасынович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810623300284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Сванов Сержан Кумарбекович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800115400534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Семке Наталья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930228350496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Серикпаев Самат Джумартович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41040006424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"Средигорненский"ЖШС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800520301479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Тастимбеков 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640928300315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Туркестан Булгунович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670512400444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Токумова Гульнара Муркеевна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730615400408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Токумова Ризагуль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760903300752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Тумашинов Ринат Казбекович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901227300868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Тунгушпаев Саят Базарбекович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710112300324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Цуканов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Средигорное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750507302840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Шульгин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580323300372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Алексей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Владимир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850710300718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Дмитрий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930615351091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Дудченко Олег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920601451822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Каратаева Виктория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820522301790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Никифоров 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770414403155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Осинина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970326351454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 Егор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791015300760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Саблуков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730810300491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Соболевский Олег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Александровка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610614400369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Щетникова Екатерина Валентиновна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Андреевка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810531302032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Куприков Григорий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Андреевка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870912400877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Медынина Любовь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Андреевка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791030303320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Писанко Виктор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Андреевка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561101301015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Алтынгазы Казбекович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Андреевка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870720300480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 Алексей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Андреевка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620128300273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Суханов Николай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Андреевка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870810300589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Щукин Михаил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890708300598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Айтчанов Жандос Оралтаевич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591201301470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Акмулдинов Мурат Мирзаканович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741017300425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Ахметшин Руслан 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970405350821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Войников Игорь Кириллович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770508399020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780729301538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Горлиман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820103302344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Александр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520112300275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551024400380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Григорьева Екатерина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580309300277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Далбаев 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600715300687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Долбаев Турсунбай Кенжетаевич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800312301408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Долбаев Михаил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641107300720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Долдонов Валерий Тимофеевич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660811300342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Долдонов Виктор Тимофеевич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741111400333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Долдонова Наталья Тимофеевна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471215300256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Каблакатов Зарып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921101350416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Каблакатов Самат Зарапович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570303300361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Каирбаев Аугамбай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920630350915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Жаркын Турсунбаевич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560318300430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Крикуненко Сергей Егорович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830729300115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Крикуненко Иван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761229300184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 Валерий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810118300863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Куцев 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720203400367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Мальцева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770117400666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Маметьева Наталья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550225300949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Мамырханов Нурмухан 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740312300258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Анатолий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701205300281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Миронов Васили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861012301534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М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740123302514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770330300569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Омуштаев Асан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831008300623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Рыжов Михаил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690625401936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Сеилханова Гульмира Самархановна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430214300637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Самаркан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670529400299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Солонец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670307400291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Сухненко Ольга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920206350593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Тангытов Жасулан Нурахметович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610322400490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Тангытова Багдат Нурахметовна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750211300396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Таныбаев Касымжомарт Еренгаипович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220440012904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"Высокогорное"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210740004269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"Средигорное-2"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790909300351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Тятов Василий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490512400129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Тятова Любовь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750823302781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Уваркин Виталий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650331400358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Урузбаева Жайнагуль Кенжикановна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580101302827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Чуканов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610815400639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Чуканова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634857400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Средигорное а/о, Чиркаин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830603302047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940902350293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791107303418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Абакаумов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550321301384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Абакумов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610917301566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Абдуллин Манарбек Мубаракович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530702300254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Абильканов Болатхан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691124301720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Адиханов Кайрат Кульчанович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420105402605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Адиханова Жамига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381220301897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Адихановн Кулчан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700317402637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Алсуфьев Андрей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660315303132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Алсуфьев Андрей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850629301074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Байчикенев Болатхан 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620616302282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Баянбаев Болат Кайдарханович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591124301879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Безменов Степан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550821401795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Болясникова Светлана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570726301835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550516300356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Борисенко Сергей Ттрофимович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770517403259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Бурмышева Онежа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530725401988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Васильева Александра Тарасовна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600425301532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Вичканов Николай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890929300361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 Андрей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603718401801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Горохова Светлана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931111351193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Максим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680317300162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Даденбеков Канат Далелханович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571216301766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Даниленко Алексей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690604301112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Дерк Николай Вильгельмович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790521301330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Жақсыгелді Кабаевич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490216301508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Дуанбеков Жаксыкелды Кабаевич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630718401801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Дубаеа Капиза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791107401983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Дубаева Динара Хасановна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701011300831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Максат Жумаханович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640613300481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690419402598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Екимова Нина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610520400526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Еремеева Светлана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610108300906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Виктор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870803300759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Динис Викторевич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680930402336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Ермолинко Марина Никалаевна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Жансеитов Рахымхан Бастубаевич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811208301219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Жигулин Владимир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730923300565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Ерик Базарбаевич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771025300563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Алексей Алесеевич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831020302695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Зубов Андрей Константинович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920610351012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Кажикенов Ернур Жумагалиевич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850430301459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Казанцев Иван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841007301112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Калекперов Данияр Зарлыханович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580625302093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Ергазы Маутович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520715300015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Кондратьев Анатолий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770204402992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Коробейникова Олег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600530302043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Кудашев Мурзатай Смагулович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550912300379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Нургазы Анерович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590114301603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900526300553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 Иван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790101311989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 Михаил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811213300337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Нашинов Махмут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780305303152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Овчиников Алексей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530705401959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Овчиникова Людмила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861105301054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Пасеков Генадий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970827451632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Пасекова Анастасия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591122301709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Петушков Геннадий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730102401625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Русакова Светлана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880503401962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Сабанова Жанар Серкпаевна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551113400790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Савелъева Валентина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700116301392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Савоськин Владимир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830716301688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Олжас Нурахметович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20726651400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Сосновская Светлана Денисовна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790914302810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Фатахов Кудрат Агамагамедович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750129302172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Хиазов Токтасын Хакимович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621213300703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Чупин Николай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Тұрғысын а/о, Тұрғысын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520925301411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Щукин Михаил Степанович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621130301077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Акымканов Оразхан Мурмухамбетович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700815401993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Байкубинова Сауле Слямкановна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760419301211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Балыкбаев Руслан Кажемуратович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911101350953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Бугубаев Фархат Кайратович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900804351320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Буторин Анатолий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600329302635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Буторин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490425300060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Варов Леонид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901110300435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Данилов Игорь Олегович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600625450303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Жекебаева Уазипа Манашевна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560401303159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Жетмеков Токтаган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540118401870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Жетмекова Жанылсын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871113400589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Зеленчикова Ирина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740509303144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Идришев Женис Зарлыканович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780329300357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Идришев Мерхат Зарлыканович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830121300843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Идрышев Рахат Зарлыканович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960220350735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Исинев Дамир Зайнолдинович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680527302180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Калыев Марат Амангелдыевич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630715301046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Кашибаев Токсанбай Куснитанович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970117450248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 Мария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530504301157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Костаев Еркинбек Ыдырышевич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490604400367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Крахмалева Любовь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760808400581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Крахмалева Наталья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570525301426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"Рыбин Ю.П" ШҚ басшысы Рыбин Владимир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750714300110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Криницин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540205400012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Литвинова Валентина Семеновна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591120303209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 Сергей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880709300849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Мошанов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720224402833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Мухаева Раушан Саманкановна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601004401570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Нурманбетова Базира Акказыевна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761023401515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Оконечникова Лилия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830304301053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Оралгазы Даурен Жоламанулы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700210400311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Вера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831220300973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Плындин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691001303173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Полковников Олег Рудольфович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640802301625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Пономаренко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590715300395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Николай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610823302127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Серикбол Ибраевич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511001400219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Марзия Манашевна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660218301258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 Андрей Егорович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661020302966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Берикбол Турсунканович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751103401974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Айнагуль Закарьяновна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720608302537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Танатов Сулеймен Ергалиевич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Зябин"ЖШС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"АВЮР"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41140010406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"Синегорье"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41240025488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"Агро-Ден" ЖШС Снегирев Михаил Егорович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880924301569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Трашков Роман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600213402766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Тулина Светлана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651101402554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Ульжабаева Гульнар Закарьяновна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410801400244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Умытпаева Нурзайни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Чапаево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610417301459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Цыганков Владимир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860625402277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Долгова Елена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751220402522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Зеленчикова Наталья Ильинична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750718402735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Кагазбаева Ирина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870601403682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Надежда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810512302366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Пашпаев Фарид Мухтарканович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780823402880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Пашпаева Алия Муктаркановна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590322302098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920907350623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Савоскин Александр Игоревич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800909402458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Савоскина Оксана Леонидовна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760823401771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Савоскина Ирина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671106402159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Семенцова Екатерина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960702451452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Семенцова Марина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21040000664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"Нивы-Чапаево"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Крестовка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651119402146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Чигаева Лариса Ильинична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650305302306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830620302199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Кумар Кумарович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710421401725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Баженова Раузия Кумаровна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550129301569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Байгузин Юрий Кусайнович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600620302372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Байкубинов Райдолда Айткешевыич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690711301947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Бухатанов Ерлан Касенгазыевич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860321302575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Бухатанов Серикбол Жанабекович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380705400303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Бухатанова Анна Кожебазаровна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790425402086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Бухотанова Жанель Нуралдаевна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660316302148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Давыдов Сергей Кириллович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770409400257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Короткова Гульмира Заманбековна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970524351430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"БухотановТ.А."ШҚ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830304402523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"Людмила"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670531401426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Маусумбаева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750111303023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Романюк Павел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801011301563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 Базыл Багланович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770817400225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Сегизбаева Гульнара Баглановна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670411302257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Тайчикенов Серик Нургазинович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100340019537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"Санур-Агро"ЖШС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100340008749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Агро" ЖШС Кабанбаева Алия Турспековна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Орловка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41240015936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"Gold Terra"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740104401429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Гановичева Татьяна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601220301885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Кабенов Ертай Акимжанович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580421300870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"Пролетарское"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561108401882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Минеева Татьяна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791223300810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Лесхан Оралханович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640615301311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Токболов Сагындык Капанович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41240012456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мен Жер"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Пролетарка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530720401495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Шубина Антонида Григорьевна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50964023437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690517302613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 Николай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981024351150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 Андрей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780517303353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 Денис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850429302114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 Иван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770605302649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Бобин Максим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750404402054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Гридина Людмила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740319402437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Гусева Наталья Федоровна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830425300866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Ерышев Михаил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850722301317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Айкен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630326301418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Ещанов Марат Оралбаевич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680102403689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Вера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660131301730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Зиновьев Андрей Савельевич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720117401378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Кокобаева Валентина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941104450412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Короткова АлҰна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770819402887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Ирина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540101308066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"Снегиревское" шқ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590509401865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Кудрикова Людмила Рудольфовна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651003350446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Макаров Иван Ефимович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800216300150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 Андрей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711219300874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 Владимир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990428351393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Месяцев Николай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750528301566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Муйтунов Ерлан Байнаевич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741014301447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Натаров Алексей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931213351059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Натаров Иван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520210302978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Оконечников Юрий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700211301339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691115300654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Пеняев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831122300148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Петровский Валентин Эдуардович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690226301316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Поползин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650122401352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Поползина Ольга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840217401485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Постоева Елена Георгиевна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810807301004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Сундеев Валерий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41240012238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"СнегирҰвское"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Снегирево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600206301559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Шеховцов Иван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580208302224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Анискин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600818402530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Анискина Светлана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590304302139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Ануфриев Владимир Сидорович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600404302711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Бабагумаров Тогжан Мамышаевич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501029300681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Базарбай Казезович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501029300681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Базарбай Казезович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870604402561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Ионина Ольга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591229301552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Коркакбаев Жанай Нурсолтанович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590810403461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550303302582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Пятков Станислав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620126302150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Федор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41240013474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"Бура-Сай" ЖШС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620202301124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Тутинов Каныбек Тлеукабакович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630202301245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Тутинов Даулет Тлеукабакович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630202301245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Тутинов Даулетбек Тлеукабакович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Восточное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620624301911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Тюебаев Болатхан Курмангалиевич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634861602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Чапаево а/о, Алтынсай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660722302038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Бухотанов Ержан Турсунович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r>
    </w:tbl>
    <w:bookmarkStart w:name="z652" w:id="627"/>
    <w:p>
      <w:pPr>
        <w:spacing w:after="0"/>
        <w:ind w:left="0"/>
        <w:jc w:val="both"/>
      </w:pPr>
      <w:r>
        <w:rPr>
          <w:rFonts w:ascii="Times New Roman"/>
          <w:b w:val="false"/>
          <w:i w:val="false"/>
          <w:color w:val="000000"/>
          <w:sz w:val="28"/>
        </w:rPr>
        <w:t>
      3-кесте. Шалғайдағы жайылымдарда жаюға арналған ауыл шаруашылығы жануарлары басының саны туралы мәліметтер</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кент, ауыл, ауылдық округ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ауылдың, ауылдық округтің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 бас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аула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628"/>
    <w:p>
      <w:pPr>
        <w:spacing w:after="0"/>
        <w:ind w:left="0"/>
        <w:jc w:val="both"/>
      </w:pPr>
      <w:r>
        <w:rPr>
          <w:rFonts w:ascii="Times New Roman"/>
          <w:b w:val="false"/>
          <w:i w:val="false"/>
          <w:color w:val="000000"/>
          <w:sz w:val="28"/>
        </w:rPr>
        <w:t>
      Алтай ауданында шалғайдағы жайылымдар жоқ.</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6-қосымша</w:t>
            </w:r>
          </w:p>
        </w:tc>
      </w:tr>
    </w:tbl>
    <w:bookmarkStart w:name="z655" w:id="629"/>
    <w:p>
      <w:pPr>
        <w:spacing w:after="0"/>
        <w:ind w:left="0"/>
        <w:jc w:val="left"/>
      </w:pPr>
      <w:r>
        <w:rPr>
          <w:rFonts w:ascii="Times New Roman"/>
          <w:b/>
          <w:i w:val="false"/>
          <w:color w:val="000000"/>
        </w:rPr>
        <w:t xml:space="preserve"> Алтай ауданының аумағында жайылымдардың жер санаттары бөлінісінде орналасу схемасы (картасы)</w:t>
      </w:r>
    </w:p>
    <w:bookmarkEnd w:id="629"/>
    <w:bookmarkStart w:name="z656"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7-қосымша</w:t>
            </w:r>
          </w:p>
        </w:tc>
      </w:tr>
    </w:tbl>
    <w:bookmarkStart w:name="z658" w:id="631"/>
    <w:p>
      <w:pPr>
        <w:spacing w:after="0"/>
        <w:ind w:left="0"/>
        <w:jc w:val="left"/>
      </w:pPr>
      <w:r>
        <w:rPr>
          <w:rFonts w:ascii="Times New Roman"/>
          <w:b/>
          <w:i w:val="false"/>
          <w:color w:val="000000"/>
        </w:rPr>
        <w:t xml:space="preserve"> Жеке ауланың ауыл шаруашылығы жануарларын, оның ішінде қоғамдық жайылымдарды жаю бойынша халықтың мұқтажына арналған жайылымдарды белгілейтін схема (карта)</w:t>
      </w:r>
    </w:p>
    <w:bookmarkEnd w:id="631"/>
    <w:bookmarkStart w:name="z659"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бойынша</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8-қосымша</w:t>
            </w:r>
          </w:p>
        </w:tc>
      </w:tr>
    </w:tbl>
    <w:bookmarkStart w:name="z661" w:id="633"/>
    <w:p>
      <w:pPr>
        <w:spacing w:after="0"/>
        <w:ind w:left="0"/>
        <w:jc w:val="left"/>
      </w:pPr>
      <w:r>
        <w:rPr>
          <w:rFonts w:ascii="Times New Roman"/>
          <w:b/>
          <w:i w:val="false"/>
          <w:color w:val="000000"/>
        </w:rPr>
        <w:t xml:space="preserve"> Жайылымдардың геоботаникалық зерттеуі негізінде ұсынылатын жайылым айналымы схемалары көрсетілген ұсынылатын жайылым айналымы схемалары белгіленген схема (карта)</w:t>
      </w:r>
    </w:p>
    <w:bookmarkEnd w:id="633"/>
    <w:bookmarkStart w:name="z662"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9-қосымша</w:t>
            </w:r>
          </w:p>
        </w:tc>
      </w:tr>
    </w:tbl>
    <w:bookmarkStart w:name="z664" w:id="635"/>
    <w:p>
      <w:pPr>
        <w:spacing w:after="0"/>
        <w:ind w:left="0"/>
        <w:jc w:val="left"/>
      </w:pPr>
      <w:r>
        <w:rPr>
          <w:rFonts w:ascii="Times New Roman"/>
          <w:b/>
          <w:i w:val="false"/>
          <w:color w:val="000000"/>
        </w:rPr>
        <w:t xml:space="preserve"> Ауыл шаруашылығы жануарларын айдау үшін сервитуттар, мал айдау жолдары және басқа да жайылым инфрақұрылымы нысандарын, сондай-ақ мал қорымдарын (биометриялық шұңқырларды) белгілейтін схема (карта)</w:t>
      </w:r>
    </w:p>
    <w:bookmarkEnd w:id="635"/>
    <w:bookmarkStart w:name="z665" w:id="636"/>
    <w:p>
      <w:pPr>
        <w:spacing w:after="0"/>
        <w:ind w:left="0"/>
        <w:jc w:val="both"/>
      </w:pPr>
      <w:r>
        <w:rPr>
          <w:rFonts w:ascii="Times New Roman"/>
          <w:b w:val="false"/>
          <w:i w:val="false"/>
          <w:color w:val="000000"/>
          <w:sz w:val="28"/>
        </w:rPr>
        <w:t xml:space="preserve">
      </w:t>
      </w:r>
    </w:p>
    <w:bookmarkEnd w:id="636"/>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10-қосымша</w:t>
            </w:r>
          </w:p>
        </w:tc>
      </w:tr>
    </w:tbl>
    <w:bookmarkStart w:name="z667" w:id="637"/>
    <w:p>
      <w:pPr>
        <w:spacing w:after="0"/>
        <w:ind w:left="0"/>
        <w:jc w:val="left"/>
      </w:pPr>
      <w:r>
        <w:rPr>
          <w:rFonts w:ascii="Times New Roman"/>
          <w:b/>
          <w:i w:val="false"/>
          <w:color w:val="000000"/>
        </w:rPr>
        <w:t xml:space="preserve"> Жайылым пайдаланушыларға жер пайдалануға берілуі мүмкін жайылымдарды белгілейтін схема (карта)</w:t>
      </w:r>
    </w:p>
    <w:bookmarkEnd w:id="637"/>
    <w:bookmarkStart w:name="z668"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Алтай ауданы бойынша</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11-қосымша</w:t>
            </w:r>
          </w:p>
        </w:tc>
      </w:tr>
    </w:tbl>
    <w:bookmarkStart w:name="z670" w:id="639"/>
    <w:p>
      <w:pPr>
        <w:spacing w:after="0"/>
        <w:ind w:left="0"/>
        <w:jc w:val="left"/>
      </w:pPr>
      <w:r>
        <w:rPr>
          <w:rFonts w:ascii="Times New Roman"/>
          <w:b/>
          <w:i w:val="false"/>
          <w:color w:val="000000"/>
        </w:rPr>
        <w:t xml:space="preserve"> Су көздеріне (көлдерге, өзендерге, тоғандарға, қазбатоғандарға, суару және суландыру каналдарына, құбырлы және шахталы құдықтарына) қол жеткізу схемасы</w:t>
      </w:r>
    </w:p>
    <w:bookmarkEnd w:id="639"/>
    <w:bookmarkStart w:name="z671" w:id="640"/>
    <w:p>
      <w:pPr>
        <w:spacing w:after="0"/>
        <w:ind w:left="0"/>
        <w:jc w:val="both"/>
      </w:pPr>
      <w:r>
        <w:rPr>
          <w:rFonts w:ascii="Times New Roman"/>
          <w:b w:val="false"/>
          <w:i w:val="false"/>
          <w:color w:val="000000"/>
          <w:sz w:val="28"/>
        </w:rPr>
        <w:t xml:space="preserve">
      </w:t>
      </w:r>
    </w:p>
    <w:bookmarkEnd w:id="640"/>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 бойынша </w:t>
            </w:r>
            <w:r>
              <w:br/>
            </w:r>
            <w:r>
              <w:rPr>
                <w:rFonts w:ascii="Times New Roman"/>
                <w:b w:val="false"/>
                <w:i w:val="false"/>
                <w:color w:val="000000"/>
                <w:sz w:val="20"/>
              </w:rPr>
              <w:t xml:space="preserve">2026-2030 жылдарға арналған </w:t>
            </w:r>
            <w:r>
              <w:br/>
            </w:r>
            <w:r>
              <w:rPr>
                <w:rFonts w:ascii="Times New Roman"/>
                <w:b w:val="false"/>
                <w:i w:val="false"/>
                <w:color w:val="000000"/>
                <w:sz w:val="20"/>
              </w:rPr>
              <w:t xml:space="preserve">жайылымдарды басқару және оларды </w:t>
            </w:r>
            <w:r>
              <w:br/>
            </w:r>
            <w:r>
              <w:rPr>
                <w:rFonts w:ascii="Times New Roman"/>
                <w:b w:val="false"/>
                <w:i w:val="false"/>
                <w:color w:val="000000"/>
                <w:sz w:val="20"/>
              </w:rPr>
              <w:t>пайдалану жөніндегі жоспарға 12-қосымша</w:t>
            </w:r>
          </w:p>
        </w:tc>
      </w:tr>
    </w:tbl>
    <w:bookmarkStart w:name="z673" w:id="641"/>
    <w:p>
      <w:pPr>
        <w:spacing w:after="0"/>
        <w:ind w:left="0"/>
        <w:jc w:val="left"/>
      </w:pPr>
      <w:r>
        <w:rPr>
          <w:rFonts w:ascii="Times New Roman"/>
          <w:b/>
          <w:i w:val="false"/>
          <w:color w:val="000000"/>
        </w:rPr>
        <w:t xml:space="preserve"> Ауыл шаруашылығы жануарларының басын шалғайдағы жайылымдарға орналастыру схемасы</w:t>
      </w:r>
    </w:p>
    <w:bookmarkEnd w:id="641"/>
    <w:bookmarkStart w:name="z674" w:id="642"/>
    <w:p>
      <w:pPr>
        <w:spacing w:after="0"/>
        <w:ind w:left="0"/>
        <w:jc w:val="both"/>
      </w:pPr>
      <w:r>
        <w:rPr>
          <w:rFonts w:ascii="Times New Roman"/>
          <w:b w:val="false"/>
          <w:i w:val="false"/>
          <w:color w:val="000000"/>
          <w:sz w:val="28"/>
        </w:rPr>
        <w:t xml:space="preserve">
      </w:t>
      </w:r>
    </w:p>
    <w:bookmarkEnd w:id="642"/>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