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254d" w14:textId="c8a2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Чапаево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2025 жылғы 23 желтоқсандағы № 38/19-VIII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Чапаево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77953,0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63040,0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78495,8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542,8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000000"/>
          <w:sz w:val="28"/>
        </w:rPr>
        <w:t>№ 39/17-VIII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Чапаево ауылдық округінің бюджетінде аудандық бюджеттен 42070,0 мың теңге сомада субвенциялар көлемі көзделсін.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Чапаево ауылдық округінің бюджетінде аудандық бюджеттен 20970,0 мың теңге сомада трансферттер көлемі көзделсін.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38/19-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Чапаевский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13.02.2026 </w:t>
      </w:r>
      <w:r>
        <w:rPr>
          <w:rFonts w:ascii="Times New Roman"/>
          <w:b w:val="false"/>
          <w:i w:val="false"/>
          <w:color w:val="ff0000"/>
          <w:sz w:val="28"/>
        </w:rPr>
        <w:t>№ 39/17-VIII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салынатып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Чапаево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салынатып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38/19-VIII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Чапаево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салынатып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