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05ba" w14:textId="ab20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Северный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23 желтоқсандағы № 38/18-VIII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Северный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70483,0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129,0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59271,0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75600,5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-5117,5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5117,5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–5117,5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13.02.2026 </w:t>
      </w:r>
      <w:r>
        <w:rPr>
          <w:rFonts w:ascii="Times New Roman"/>
          <w:b w:val="false"/>
          <w:i w:val="false"/>
          <w:color w:val="000000"/>
          <w:sz w:val="28"/>
        </w:rPr>
        <w:t>№ 39/16-VIII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Северный ауылдық округінің бюджетінде аудандық бюджеттен 28691,0 мың теңге сомада субвенциялар көлемі көзделсін.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Северный ауылдық округінің бюджетінде аудандық бюджеттен 30580,0 мың теңге сомада трансферттер көлемі көзделсін.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38/18-VIІI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Северный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13.02.2026 </w:t>
      </w:r>
      <w:r>
        <w:rPr>
          <w:rFonts w:ascii="Times New Roman"/>
          <w:b w:val="false"/>
          <w:i w:val="false"/>
          <w:color w:val="ff0000"/>
          <w:sz w:val="28"/>
        </w:rPr>
        <w:t>№ 39/16-VIII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38/18 -VIII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Северный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38/18 -VIII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Северный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