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0536" w14:textId="93b0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Никольск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23 желтоқсандағы № 38/14-VIII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Никольск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133169,7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71583,7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61586,0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135416,4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-2246,7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2246,7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18.05.2026 </w:t>
      </w:r>
      <w:r>
        <w:rPr>
          <w:rFonts w:ascii="Times New Roman"/>
          <w:b w:val="false"/>
          <w:i w:val="false"/>
          <w:color w:val="00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Никольск ауылдық округінің бюджетінде аудандық бюджеттен 42536,0 мың теңге сомада субвенциялар көлемі көзделсін.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Никольск ауылдық округінің бюджетінде аудандық бюджеттен 32601,0 мың теңге сомада трансферттер көлемі көзделсін.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38/14-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Никольск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38/14 -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Никольск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38/14 -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Никольск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