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ef401" w14:textId="96ef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Малеевка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2025 жылғы 23 желтоқсандағы № 38/11-VIII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–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тармағының 1) тармақшасына сәйкес, Алтай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Малеевка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72738,0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44703,0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28035,0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107466,0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-34728,0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34728,0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34728,0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Алтай ауданы мәслихатының 13.02.2026 </w:t>
      </w:r>
      <w:r>
        <w:rPr>
          <w:rFonts w:ascii="Times New Roman"/>
          <w:b w:val="false"/>
          <w:i w:val="false"/>
          <w:color w:val="000000"/>
          <w:sz w:val="28"/>
        </w:rPr>
        <w:t>№ 39/9-VIII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Малеевка ауылдық округінің бюджетінде аудандық бюджеттен 28035,0 мың теңге сомада трансферттен көлемі көзделсін.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38/11 -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Малеевка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Алтай ауданы мәслихатының 13.02.2026 </w:t>
      </w:r>
      <w:r>
        <w:rPr>
          <w:rFonts w:ascii="Times New Roman"/>
          <w:b w:val="false"/>
          <w:i w:val="false"/>
          <w:color w:val="ff0000"/>
          <w:sz w:val="28"/>
        </w:rPr>
        <w:t>№ 39/9-VIII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38/11 -VIII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Малеевка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IV.Қаржылық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38/11 -VIII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Малеевка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IV.Қаржылық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