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b186" w14:textId="00fb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Октябрьск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23 желтоқсандағы № 38/8-VIII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Октябрьск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83131,0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28750,0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54381,0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89745,4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-6614,4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6614,4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6614,4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000000"/>
          <w:sz w:val="28"/>
        </w:rPr>
        <w:t>№ 39/6-VIII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Октябрьск кентінің бюджетінде аудандық бюджеттен 11276,0 мың теңге сомада субвенциялар көлемі көзделсін.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Октябрьск кентінің бюджетінде аудандық бюджеттен 43105,0 мың теңге сомада трансферттер көлемі көзделсін.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38/8-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Октябрьск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39/6-VIII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 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38/8 -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Октябрьск кентінің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38/8 -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Октябрьск кентінің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