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9e46a" w14:textId="8c9e4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Зайсан ауданы Сарытерек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2025 жылғы 23 желтоқсандағы № 46/9-VIII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"2026-2028 жылдарға Зайсан ауданының бюджеті туралы" Зайсан аудандық мәслихатының 2025 жылғы 19 желтоқсандағы №45/2-VIII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Зайсан ауданы Сарытерек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76 261,5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–17 568,0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58 126,5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76 643,6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-382,1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382,1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382,1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Зайсан аудандық мәслихатының 19.03.2026 </w:t>
      </w:r>
      <w:r>
        <w:rPr>
          <w:rFonts w:ascii="Times New Roman"/>
          <w:b w:val="false"/>
          <w:i w:val="false"/>
          <w:color w:val="000000"/>
          <w:sz w:val="28"/>
        </w:rPr>
        <w:t>№ 49/8-VIII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Сарытерек ауылдық округінің бюджетіне аудандық бюджеттен берілетін субвенция көлемі 34 121,0 мың теңге сомасында белгіленгені ескерілсін.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Сарытерек ауылдық округінің бюджетінде нысаналы трансферттер 9 500,0 мың теңге сомасында ескерілсін.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3-1. 382,1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3-1-тармақпен толықтырылды - Шығыс Қазақстан облысы Зайсан аудандық мәслихатының 19.03.2026 </w:t>
      </w:r>
      <w:r>
        <w:rPr>
          <w:rFonts w:ascii="Times New Roman"/>
          <w:b w:val="false"/>
          <w:i w:val="false"/>
          <w:color w:val="000000"/>
          <w:sz w:val="28"/>
        </w:rPr>
        <w:t>№ 49/8-VIII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Зайсан аудандық мәслихатының төреағасы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№46/9-VIII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Сарытерек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Зайсан аудандық мәслихатының 19.03.2026 </w:t>
      </w:r>
      <w:r>
        <w:rPr>
          <w:rFonts w:ascii="Times New Roman"/>
          <w:b w:val="false"/>
          <w:i w:val="false"/>
          <w:color w:val="ff0000"/>
          <w:sz w:val="28"/>
        </w:rPr>
        <w:t>№ 49/8-VIII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76 261,5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58 126,5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№46/9-VIII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Сарытерек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8 056.0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8 056.0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8 056.0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№46/9-VIII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Сарытерек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32 783.0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32 783.0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№46/9-VIII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қаражаттарының пайдаланатын қалдықтары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Шығыс Қазақстан облысы Зайсан аудандық мәслихатының 19.03.2026 </w:t>
      </w:r>
      <w:r>
        <w:rPr>
          <w:rFonts w:ascii="Times New Roman"/>
          <w:b w:val="false"/>
          <w:i w:val="false"/>
          <w:color w:val="ff0000"/>
          <w:sz w:val="28"/>
        </w:rPr>
        <w:t>№ 49/8-VIII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