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dd47" w14:textId="384d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Зайсан ауданы Зайсан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23 желтоқсандағы № 46/4-VIII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"2026-2028 жылдарға Зайсан ауданының бюджеті туралы" Зайсан аудандық мәслихатының 2025 жылғы 19 желтоқсандағы №45/2-VIII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Зайсан ауданы Зайсан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726 481,0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- 696 981,0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729 905,9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-3 424,9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3 424,9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3 424,9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Зайсан аудандық мәслихатының 19.03.2026 </w:t>
      </w:r>
      <w:r>
        <w:rPr>
          <w:rFonts w:ascii="Times New Roman"/>
          <w:b w:val="false"/>
          <w:i w:val="false"/>
          <w:color w:val="000000"/>
          <w:sz w:val="28"/>
        </w:rPr>
        <w:t>№ 49/3-VIII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3 424,9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- Шығыс Қазақстан облысы Зайсан аудандық мәслихатының 19.03.2026 </w:t>
      </w:r>
      <w:r>
        <w:rPr>
          <w:rFonts w:ascii="Times New Roman"/>
          <w:b w:val="false"/>
          <w:i w:val="false"/>
          <w:color w:val="000000"/>
          <w:sz w:val="28"/>
        </w:rPr>
        <w:t>№ 49/3-VIII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Зайсан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Зайсан аудандық мәслихатының 19.03.2026 </w:t>
      </w:r>
      <w:r>
        <w:rPr>
          <w:rFonts w:ascii="Times New Roman"/>
          <w:b w:val="false"/>
          <w:i w:val="false"/>
          <w:color w:val="ff0000"/>
          <w:sz w:val="28"/>
        </w:rPr>
        <w:t>№ 49/3-VIII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729 905,9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Зайсан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Зайсан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Шығыс Қазақстан облысы Зайсан аудандық мәслихатының 19.03.2026 </w:t>
      </w:r>
      <w:r>
        <w:rPr>
          <w:rFonts w:ascii="Times New Roman"/>
          <w:b w:val="false"/>
          <w:i w:val="false"/>
          <w:color w:val="ff0000"/>
          <w:sz w:val="28"/>
        </w:rPr>
        <w:t>№ 49/3-VIII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