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7d41" w14:textId="e057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Шілікті ауылдық округінің бюджеті туралы" №31/9-VIII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 желтоқсандағы № 44/9-VIII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Шілікті ауылдық округінің бюджеті туралы" 2024 жылғы 27 желтоқсандағы №31/9-VIII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69 255,8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- 9 163,0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905,8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326,2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–58 860,8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70 083,6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-827,8 мың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827,8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пайдаланатын қалдықтары – 827,8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Зайсан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Шілікті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 көрсетілетін 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Жердiжәнематериалдықемесактивтердiсату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