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061f" w14:textId="79a0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Айнабұлақ ауылдық округінің бюджеті туралы" №31/1- 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Айнабұлақ ауылдық округінің бюджеті туралы" 2024 жылғы 27 желтоқсандағы №31/1-VIII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81 955,2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- 15 538,8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–315,2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66 101,2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82 347,2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392,0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392,0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