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045f97" w14:textId="7045f9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Зайсан аудандық мәслихатының 2024 жылғы 27 желтоқсандағы"2025-2027 жылдарға арналғанЗайсан ауданы Сарытерек ауылдық округінің бюджеті туралы"№31/8- VIII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Зайсан аудандық мәслихатының 2025 жылғы 12 мамырдағы № 34/8-VIII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Осы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>2-т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қараңыз.</w:t>
      </w:r>
    </w:p>
    <w:bookmarkStart w:name="z7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Зайсан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Зайсан аудандық мәслихатының "2025-2027 жылдарға арналған Зайсан ауданы Сарытерек ауылдық округінің бюджеті туралы" 2024 жылғы 27 желтоқсандағы №31/8-VIII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Зайсан ауданы Сарытерек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мынадай көлемдерде бекітілсін: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187 855,0 мың теңге, соның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- 11 408,0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230,0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–0,0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түсімдері–176 217,0 мыңтеңге;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189 489,9 мыңтеңге;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0,0 мыңтеңге;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0,0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-1 634 ,9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1 634,9 мың теңге;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0,0 мың теңге;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пайдаланатын қалдықтары – 1 634,9 мың теңге.";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мынандай мазмұндағы 2-1 тармақпен толықтырылсын: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"2-1. 1 634,9 мың теңге бюджет қаражатының пайдаланатын қалдықтары осы шешімнің 4-қосымшасына сәйкес бөлінсін.";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жазылсын, осы шешімнің </w:t>
      </w:r>
      <w:r>
        <w:rPr>
          <w:rFonts w:ascii="Times New Roman"/>
          <w:b w:val="false"/>
          <w:i w:val="false"/>
          <w:color w:val="000000"/>
          <w:sz w:val="28"/>
        </w:rPr>
        <w:t>2-қосымшасына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аталған шешім 4-қосымшамен толықтырылсын.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жылғы 1 қаңтардан бастап қолданысқа енгізіледі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Аудандық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Загипаров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 қосымша</w:t>
            </w:r>
          </w:p>
        </w:tc>
      </w:tr>
    </w:tbl>
    <w:bookmarkStart w:name="z35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Сарытерек ауылдық округінің бюджеті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187 855,0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11 408,0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2 900,0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6 908,0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5 278,0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176 217,0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176 217,0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189 489,9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44 747,0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44 065,1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40 717,5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13 892,0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26 825,5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12 955,0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Елді мекендерді абаттандыру мен көгалдандыру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12 870,5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шынықтыру-сауықтыру және спорттық іс-шараларды өткізу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3 113,0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100 012,0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V.БЮДЖЕТ ТАПШЫЛЫҒЫ (ПРОФИЦИТ)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(ПРОФИЦИТТІ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2025 жылғы 12 мамырдағы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34/8-VIII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Зайсан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27 желтқосандағы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№31/8-VIII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қосымша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қаражаттарының пайдаланатын қалдықтары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940.5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Жиыны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1634,9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