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cc71" w14:textId="f52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Глубокое ауданының кенттер, ауылдар мен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23 желтоқсандағы № 31/2-VIII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2025 жылғы 18 желтоқсандағы № 30/2-VIII "2026-2028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Глубокое ауданы Алтайский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99 169,3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83 228,3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99 611,2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Алтайский ауылының бюджетіне ағымдағы нысаналы трансферттер 83 228,3 мың теңге сомасында аудандық бюджеттен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231 122,6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145 837,7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79 791,6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237 481,1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6 358,5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6 358,5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Белоусовка кентінің бюджетіне ағымдағы нысаналы трансферттер 79 791,6 мың теңге сомасында аудандық бюджеттен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51 265,4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Березовка ауылдық округінің бюджетіне ағымдағы нысаналы трансферттер 51 265,4 мың теңге сомасында аудандық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100 289,4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69 470,2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101 444,5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7-тармақ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Бобровка ауылдық округінің бюджетіне ағымдағы нысаналы трансферттер 69 470,2 мың теңге сомасында аудандық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8-тармақ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78 824,5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9-тармақ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Быструха ауылдық округінің бюджетіне ағымдағы нысаналы трансферттер 62 702 мың теңге сомасында аудандық бюджеттен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Глубокое ауданы Верхнеберезовский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82 305,8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83 306,1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11-тармақ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Верхнеберезовский ауылының бюджетіне ағымдағы нысаналы трансферттер 67 827,8 мың теңге сомасында аудандық бюджеттен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12-тармақ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88 861,6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67 457,1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90 876,4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13-тармақ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Веселовка ауылдық округінің бюджетіне ағымдағы нысаналы трансферттер 67 457,1 мың теңге сомасында аудандық бюджеттен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14-тармақ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кірістер – 488 682,4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147 565,1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331 890,3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497 512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8 829,6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8 829,6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15-тармақ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 жылға арналған Глубокое кентінің бюджетіне ағымдағы нысаналы трансферттер 331 890,3 мың теңге сомасында аудандық бюджеттен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16-тармақ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2026-2028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190 968,8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91 964,8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192 531,8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17-тармақ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Ертіс ауылдық округінің бюджетіне ағымдағы нысаналы трансферттер 91 964,8 мың теңге сомасында аудандық бюджеттен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18-тармақ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2026-2028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105 423,1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81 986,1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107 620,4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2 197,3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2 197,3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19-тармақ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Кожохово ауылдық округінің бюджетіне ағымдағы нысаналы трансферттер 81 986,1 мың теңге сомасында аудандық бюджеттен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2026-2028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124 578,2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89 696,2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3 175,8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21-тармақ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2026 жылға арналған Краснояр ауылдық округінің бюджетіне ағымдағы нысаналы трансферттер 89 696,2 мың теңге сомасында аудандық бюджеттен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2026-2028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90 528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23-тармақ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2026 жылға арналған Малоубинка ауылдық округінің бюджетіне ағымдағы нысаналы трансферттер 84 523 мың теңге сомасында аудандық бюджеттен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24-тармақ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2026-2028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167 039,3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50 983,8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114 699,3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25-тармақ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2026 жылға арналған Опытное поле ауылдық округінің бюджетіне ағымдағы нысаналы трансферттер 114 699,3 мың теңге сомасында аудандық бюджеттен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2026-2028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117 954,5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36 008,2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81 900,5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27-тармақ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2026 жылға арналған Секисовка ауылдық округінің бюджетіне ағымдағы нысаналы трансферттер 81 900,5 мың теңге сомасында аудандық бюджеттен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28-тармақ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2026-2028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170 483,8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112 203,8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172 651,2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2 167,4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29-тармақ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2026 жылға арналған Тархан ауылдық округінің бюджетіне ағымдағы нысаналы трансферттер 112 203,8 мың теңге сомасында аудандық бюджеттен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30-тармақ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2026-2028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112 521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34 944,8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115 511,4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31-тармақ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00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2026 жылға арналған Ушаново ауылдық округінің бюджетіне ағымдағы нысаналы трансферттер 77 241 мың теңге сомасында аудандық бюджеттен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32-тармақ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2026-2028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121 152,6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90 673,6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123 193,2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2 040,6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2 040,6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2026 жылға арналған Черемшанка ауылдық округінің бюджетіне ағымдағы нысаналы трансферттер 90 673,6 мың теңге сомасында аудандық бюджеттен ескерілсін.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Осы шешім 2026 жылдың 1 қаңтарынан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Алтайский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Алтайский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Алтайский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Белоусовка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Березовка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Бобровка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Быструха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Верхнеберезовский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16-қосымша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Верхнеберезовский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жетілдіруді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Верхнеберезовский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жетілдіруді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Веселовка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19-қосымша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Глубокое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22-қосымша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Ертіс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25-қосымша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Кожохово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28-қосымша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Краснояр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31-қосымша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Малоубинка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34-қосымша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Опытное поле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Глубокое аудандық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Секисовка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40-қосымша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Тархан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43-қосымша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Ушаново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46-қосымша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Черемшанка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49-қосымша жаңа редакцияда - Шығыс Қазақстан облысы Глубокое аудандық мәслихатының 16.06.2026 </w:t>
      </w:r>
      <w:r>
        <w:rPr>
          <w:rFonts w:ascii="Times New Roman"/>
          <w:b w:val="false"/>
          <w:i w:val="false"/>
          <w:color w:val="ff0000"/>
          <w:sz w:val="28"/>
        </w:rPr>
        <w:t>№ 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