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461d" w14:textId="f83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Глубокое ауданының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18 желтоқсандағы № 30/2-VIII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– тармақшасына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8 346 289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5 584 270,5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274 693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2 430 930,5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8 752 039,6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26 249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136 237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109 988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- 431 999,6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431 999,6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490 562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109 988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51 425,6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Шығыс Қазақстан облысы Глубокое аудандық мәслихатының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әлеуметтік салықтар бойынша кірістерді бөлу нормативтері ауданның бюджетіне 1 пайыз мөлшерінде орындауға қабылдансын.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дамытуға нысаналы трансферттер 1 559 905,9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 бюджетінде нысаналы трансферттерді бөлу Глубокое аудандық әкімдігінің қаулысымен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3-тармақ жаңа редакцияда - Шығыс Қазақстан облысы Глубокое аудандық мәслихатының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мамандарды әлеуметтік қолдау шараларын іске асыруға республикалық бюджеттен бюджеттік кредиттер 136 237 мың теңге сомасында ескерілсін.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аудандық бюджетте бюджеттік алып қоюлар 395 464 мың теңге сомасында көзделсін.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2026 жылға арналған аудандық бюджетте заңнаманың өзгеруіне байланысты облыстық бюджеттің шығындарын өтеуге 95 843,9 мың теңге сомасында ағымдағы нысаналы трансферттер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Шығыс Қазақстан облысы Глубокое аудандық мәслихатының 25.02.2026 </w:t>
      </w:r>
      <w:r>
        <w:rPr>
          <w:rFonts w:ascii="Times New Roman"/>
          <w:b w:val="false"/>
          <w:i w:val="false"/>
          <w:color w:val="000000"/>
          <w:sz w:val="28"/>
        </w:rPr>
        <w:t>№ 33/4-VIII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аудандық бюджетте ағымдағы нысаналы трансферттер облыстық бюджеттен 871 006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аудан бюджетіне ағымдағы нысаналы трансферттерді бөлу Глубокое аудандық әкімдігінің қаулысымен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6-тармақ жаңа редакцияда - Шығыс Қазақстан облысы Глубокое аудандық мәслихатының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2026 жылға арналған аудандық бюджетте ішкі қарыздарды тарту есебінен тұрғын үй сатып алуға 354 325 мың теңге сомасында бюджеттік кредиттер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Шешім 6-1-тармақпен толықтырылды - Шығыс Қазақстан облысы Глубокое аудандық мәслихатының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бюджетте аудандық бюджеттен кенттер, ауылдар мен ауылдық округтердің бюджеттеріне берілетін нысаналы трансферттер 1 637 421 мың теңге сомасында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кенттер, ауылдар мен ауылдық округтердің бюджеттеріне берілетін нысаналы трансферттер бөлу Глубокое аудандық әкімдігінің қаулысымен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7-тармақ жаңа редакцияда - Шығыс Қазақстан облысы Глубокое аудандық мәслихатының 03.06.2026 </w:t>
      </w:r>
      <w:r>
        <w:rPr>
          <w:rFonts w:ascii="Times New Roman"/>
          <w:b w:val="false"/>
          <w:i w:val="false"/>
          <w:color w:val="00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ауданның жергілікті атқарушы органының резерві 105 000 мың теңге сомасында бекітілсін.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Глубокое аудандық мәслихатының 25.02.2026 </w:t>
      </w:r>
      <w:r>
        <w:rPr>
          <w:rFonts w:ascii="Times New Roman"/>
          <w:b w:val="false"/>
          <w:i w:val="false"/>
          <w:color w:val="000000"/>
          <w:sz w:val="28"/>
        </w:rPr>
        <w:t>№ 33/4-VIII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Глубокое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Шығыс Қазақстан облысы Глубокое аудандық мәслихатының 03.06.2026 </w:t>
      </w:r>
      <w:r>
        <w:rPr>
          <w:rFonts w:ascii="Times New Roman"/>
          <w:b w:val="false"/>
          <w:i w:val="false"/>
          <w:color w:val="ff0000"/>
          <w:sz w:val="28"/>
        </w:rPr>
        <w:t>№ 36/5-VIII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5915358,5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4460356,5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2430911,9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8752039,6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1020737,4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1007591,2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439639,1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1307331,3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869900,9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манызы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Глубокое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манызы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