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f42c" w14:textId="3a0f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2024 жылғы 25 желтоқсандағы № 19/4-VІІІ "2025-2027 жылдарға арналған Глубокое ауданының кенттер, ауылдар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31 қазандағы № 27/2-VIII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2024 жылғы 25 желтоқсандағы № 19/4-VІІІ "2025-2027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Глубокое ауданы Алтайский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104 005,4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15 131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88 777,4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105 924,4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Алтайский ауылының бюджетіне ағымдағы нысаналы трансферттер 88 777,4 мың теңге сомасында, оның ішінде республикалық бюджеттен – 26 мың теңге, аудандық бюджеттен – 88 751,4 мың теңге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291 027 мың теңге, оның ішінде: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133 745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5 039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152 243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297 565,3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- 6 538,3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6 538,3 мың теңге, оның ішінде: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6 538,3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Белоусовка кентінің бюджетіне ағымдағы нысаналы трансферттер 152 243 мың теңге сомасында, оның ішінде республикалық бюджеттен – 89 мың теңге, аудандық бюджеттен – 152 154 мың теңге ескерілсін.";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58 520,2 мың теңге, оның ішінде: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16 311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41 909,2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60 951,5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- 2431,3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2 431,3 мың теңге, оның ішінде: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2 431,3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Березовка ауылдық округінің бюджетіне ағымдағы нысаналы трансферттер 41 909,2 мың теңге сомасында, оның ішінде республикалық бюджеттен – 61 мың теңге, аудандық бюджеттен – 41 848,2 мың теңге ескерілсін.";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82 298,1 мың теңге, оның ішінде: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30 733,9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984 мың теңге;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50 580,2 мың теңге;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87 275,7 мың теңге;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- 4 977,6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4 977,6 мың теңге, оның ішінде: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4 977,6 мың теңге.";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Бобровка ауылдық округінің бюджетіне ағымдағы нысаналы трансферттер 50 580,2 мың теңге сомасында, оның ішінде республикалық бюджеттен – 81 мың теңге, аудандық бюджеттен – 50 499,2 мың теңге ескерілсін.";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204 230,2 мың теңге, оның ішінде: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14 252,5 мың теңге;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163 мың теңге;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189 814,7 мың теңге;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205 704,5 мың теңге;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–- 0 мың теңге;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- 1 474,3 мың теңге;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1 474,3 мың теңге, оның ішінде: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1 474,3 мың теңге.";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Быструха ауылдық округінің бюджетіне ағымдағы нысаналы трансферттер 189 814,7 мың теңге сомасында, оның ішінде республикалық бюджеттен – 31 мың теңге, облыстық бюджеттен – 110 800,2 мың теңге, аудандық бюджеттен – 78 983,5 мың теңге ескерілсін.";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Глубокое ауданы Верхнеберезовский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93 558,8 мың теңге, оның ішінде: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22 294 мың теңге;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мың теңге;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71 227,8 мың теңге;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94 451,6 мың теңге;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теңге, оның ішінде: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892,8 мың теңге.";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Верхнеберезовский ауылының бюджетіне ағымдағы нысаналы трансферттер 71 227,8 мың теңге сомасында, оның ішінде республикалық бюджеттен – 17 мың теңге, аудандық бюджеттен – 71 210,8 мың теңге ескерілсін.";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97 555,7 мың теңге, оның ішінде: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17 322 мың теңге;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80 233,7 мың теңге;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98 841,2 мың теңге;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- 1 285,5 мың теңге;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1 285,5 мың теңге, оның ішінде: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1 285,5 мың теңге."; 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жылға арналған Веселовка ауылдық округінің бюджетіне ағымдағы нысаналы трансферттер 80 233,7 мың теңге сомасында, оның ішінде республикалық бюджеттен – 85 мың теңге, аудандық бюджеттен – 80 148,7 мың теңге ескерілсін.";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540 940 мың теңге, оның ішінде: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144 531,7 мың теңге;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866,3 мың теңге;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395 521 мың теңге;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546 894,4 мың теңге;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-5 954,4 мың теңге;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5 954,4 мың теңге, оның ішінде: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5 954,4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Глубокое кентінің бюджетіне ағымдағы нысаналы трансферттер 395 521 мың теңге сомасында, оның ішінде республикалық бюджеттен – 247 мың теңге, аудандық бюджеттен – 395 274 мың теңге ескерілсін.";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198 441,3 мың теңге, оның ішінде: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105 475 мың теңге;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2 200 мың теңге;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90 766,3 мың теңге;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203 789,6 мың теңге;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- 5 348,3 мың теңге;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5 348,3 мың теңге, оның ішінде: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5 348,3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Ертіс ауылдық округінің бюджетіне ағымдағы нысаналы трансферттер 90 766,3 мың теңге сомасында, оның ішінде республикалық бюджеттен – 31 мың теңге, аудандық бюджеттен – 90 735,3 мың теңге ескерілсін.";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73"/>
    <w:bookmarkStart w:name="z20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160 582,1 мың теңге, оның ішінде:</w:t>
      </w:r>
    </w:p>
    <w:bookmarkEnd w:id="174"/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19 295,9 мың теңге;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39,6 мың теңге;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560 мың теңге;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140 686,6 мың теңге;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161 945,4 мың теңге;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82"/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- 1 363,3 мың теңге;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1 363,3 мың теңге, оның ішінде: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теңге.";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Кожохово ауылдық округінің бюджетіне ағымдағы нысаналы трансферттер 140 686,6 мың теңге сомасында, оның ішінде республикалық бюджеттен – 29 мың теңге, аудандық бюджеттен – 140 657,6 мың теңге ескерілсін.";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192"/>
    <w:bookmarkStart w:name="z22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151 783,4 мың теңге, оның ішінде:</w:t>
      </w:r>
    </w:p>
    <w:bookmarkEnd w:id="193"/>
    <w:bookmarkStart w:name="z22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32 967 мың теңге;</w:t>
      </w:r>
    </w:p>
    <w:bookmarkEnd w:id="194"/>
    <w:bookmarkStart w:name="z22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5"/>
    <w:bookmarkStart w:name="z22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196"/>
    <w:bookmarkStart w:name="z22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118 788,4 мың теңге;</w:t>
      </w:r>
    </w:p>
    <w:bookmarkEnd w:id="197"/>
    <w:bookmarkStart w:name="z22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152 930,1 мың теңге;</w:t>
      </w:r>
    </w:p>
    <w:bookmarkEnd w:id="198"/>
    <w:bookmarkStart w:name="z22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2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3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3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- 1 147,6 мың теңге;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1 147,6 мың теңге, оның ішінде:</w:t>
      </w:r>
    </w:p>
    <w:bookmarkEnd w:id="206"/>
    <w:bookmarkStart w:name="z23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1 147,6 мың теңге.";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2025 жылға арналған Краснояр ауылдық округінің бюджетіне ағымдағы нысаналы трансферттер 118 788,4 мың теңге сомасында, оның ішінде республикалық бюджеттен – 25 мың теңге, аудандық бюджеттен – 118 763,4 мың теңге ескерілсін.";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98 015,7 мың теңге, оның ішінде: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5 201,8 мың теңге;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556,4 мың теңге;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92 257,5 мың теңге;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98 204 мың теңге;</w:t>
      </w:r>
    </w:p>
    <w:bookmarkEnd w:id="217"/>
    <w:bookmarkStart w:name="z24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- 188,3 мың теңге;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188,3 мың теңге, оның ішінде: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188,3 мың теңге.";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Малоубинка ауылдық округінің бюджетіне ағымдағы нысаналы трансферттер 92 257,5 мың теңге сомасында, оның ішінде республикалық бюджеттен – 17 мың теңге, аудандық бюджеттен – 92 240,5 мың теңге ескерілсін.";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30"/>
    <w:bookmarkStart w:name="z2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117 164,5 мың теңге, оның ішінде:</w:t>
      </w:r>
    </w:p>
    <w:bookmarkEnd w:id="231"/>
    <w:bookmarkStart w:name="z2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48 639 мың теңге;</w:t>
      </w:r>
    </w:p>
    <w:bookmarkEnd w:id="232"/>
    <w:bookmarkStart w:name="z2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3"/>
    <w:bookmarkStart w:name="z2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4"/>
    <w:bookmarkStart w:name="z2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68 525,5 мың теңге;</w:t>
      </w:r>
    </w:p>
    <w:bookmarkEnd w:id="235"/>
    <w:bookmarkStart w:name="z2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118 841,4 мың теңге;</w:t>
      </w:r>
    </w:p>
    <w:bookmarkEnd w:id="236"/>
    <w:bookmarkStart w:name="z2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-– 0 мың теңге;</w:t>
      </w:r>
    </w:p>
    <w:bookmarkEnd w:id="239"/>
    <w:bookmarkStart w:name="z2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-– 0 мың теңге;</w:t>
      </w:r>
    </w:p>
    <w:bookmarkEnd w:id="242"/>
    <w:bookmarkStart w:name="z2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- 1 676,9 мың теңге;</w:t>
      </w:r>
    </w:p>
    <w:bookmarkEnd w:id="243"/>
    <w:bookmarkStart w:name="z2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1 676,9 мың теңге, оның ішінде:</w:t>
      </w:r>
    </w:p>
    <w:bookmarkEnd w:id="244"/>
    <w:bookmarkStart w:name="z2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5"/>
    <w:bookmarkStart w:name="z2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1 676,9 мың теңге.";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2025 жылға арналған Опытное поле ауылдық округінің бюджетіне ағымдағы нысаналы трансферттер 68 525,5 мың теңге сомасында, оның ішінде республикалық бюджеттен – 17 мың теңге, аудандық бюджеттен – 68 508,5 мың теңге ескерілсін.";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8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49"/>
    <w:bookmarkStart w:name="z28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115 456,5 мың теңге, оның ішінде:</w:t>
      </w:r>
    </w:p>
    <w:bookmarkEnd w:id="250"/>
    <w:bookmarkStart w:name="z28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30 284,6 мың теңге;</w:t>
      </w:r>
    </w:p>
    <w:bookmarkEnd w:id="251"/>
    <w:bookmarkStart w:name="z28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2"/>
    <w:bookmarkStart w:name="z28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667,9 мың теңге;</w:t>
      </w:r>
    </w:p>
    <w:bookmarkEnd w:id="253"/>
    <w:bookmarkStart w:name="z28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84 504 мың теңге;</w:t>
      </w:r>
    </w:p>
    <w:bookmarkEnd w:id="254"/>
    <w:bookmarkStart w:name="z28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117 935,3 мың теңге;</w:t>
      </w:r>
    </w:p>
    <w:bookmarkEnd w:id="255"/>
    <w:bookmarkStart w:name="z29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9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9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9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- 2 478,8 мың теңге;</w:t>
      </w:r>
    </w:p>
    <w:bookmarkEnd w:id="262"/>
    <w:bookmarkStart w:name="z2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2 478,8 мың теңге, оның ішінде:</w:t>
      </w:r>
    </w:p>
    <w:bookmarkEnd w:id="263"/>
    <w:bookmarkStart w:name="z2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4"/>
    <w:bookmarkStart w:name="z2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3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2 478,8 мың теңге.";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0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2025 жылға арналған Секисовка ауылдық округінің бюджетіне ағымдағы нысаналы трансферттер 84 504 мың теңге сомасында, оның ішінде республикалық бюджеттен – 25 мың теңге, аудандық бюджеттен – 84 479 мың теңге ескерілсін.";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156 657,4 мың теңге, оның ішінде: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54 288,9 мың теңге;</w:t>
      </w:r>
    </w:p>
    <w:bookmarkEnd w:id="270"/>
    <w:bookmarkStart w:name="z30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1"/>
    <w:bookmarkStart w:name="z30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746 мың теңге;</w:t>
      </w:r>
    </w:p>
    <w:bookmarkEnd w:id="272"/>
    <w:bookmarkStart w:name="z30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101 622,5 мың теңге;</w:t>
      </w:r>
    </w:p>
    <w:bookmarkEnd w:id="273"/>
    <w:bookmarkStart w:name="z31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164 596,8 мың теңге;</w:t>
      </w:r>
    </w:p>
    <w:bookmarkEnd w:id="274"/>
    <w:bookmarkStart w:name="z31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31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31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31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31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31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1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- 7 939,4 мың теңге;</w:t>
      </w:r>
    </w:p>
    <w:bookmarkEnd w:id="281"/>
    <w:bookmarkStart w:name="z31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7 939,4 мың теңге, оның ішінде:</w:t>
      </w:r>
    </w:p>
    <w:bookmarkEnd w:id="282"/>
    <w:bookmarkStart w:name="z31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3"/>
    <w:bookmarkStart w:name="z32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2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7 939,4 мың теңге.";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Тархан ауылдық округінің бюджетіне ағымдағы нысаналы трансферттер 101 622,5 мың теңге сомасында, оның ішінде республикалық бюджеттен – 90 мың теңге, аудандық бюджеттен – 101 532,5 мың теңге ескерілсін.";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2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287"/>
    <w:bookmarkStart w:name="z32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126 510,9 мың теңге, оның ішінде:</w:t>
      </w:r>
    </w:p>
    <w:bookmarkEnd w:id="288"/>
    <w:bookmarkStart w:name="z3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32 654 мың теңге;</w:t>
      </w:r>
    </w:p>
    <w:bookmarkEnd w:id="289"/>
    <w:bookmarkStart w:name="z32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0"/>
    <w:bookmarkStart w:name="z32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304 мың теңге;</w:t>
      </w:r>
    </w:p>
    <w:bookmarkEnd w:id="291"/>
    <w:bookmarkStart w:name="z33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93 552,9 мың теңге;</w:t>
      </w:r>
    </w:p>
    <w:bookmarkEnd w:id="292"/>
    <w:bookmarkStart w:name="z33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127 684,4 мың теңге;</w:t>
      </w:r>
    </w:p>
    <w:bookmarkEnd w:id="293"/>
    <w:bookmarkStart w:name="z33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3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3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3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299"/>
    <w:bookmarkStart w:name="z33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- 1 173,5 мың теңге;</w:t>
      </w:r>
    </w:p>
    <w:bookmarkEnd w:id="300"/>
    <w:bookmarkStart w:name="z33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1 173,5 мың теңге, оның ішінде:</w:t>
      </w:r>
    </w:p>
    <w:bookmarkEnd w:id="301"/>
    <w:bookmarkStart w:name="z34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2"/>
    <w:bookmarkStart w:name="z3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1 173,5 мың теңге.";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2025 жылға арналған Ушаново ауылдық округінің бюджетіне ағымдағы нысаналы трансферттер 93 552,9 мың теңге сомасында, оның ішінде республикалық бюджеттен – 26 мың теңге, аудандық бюджеттен – 93 526,9 мың теңге скерілсін.";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2025-2027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98 869,2 мың теңге, оның ішінде: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26 056,9 мың теңге;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4 566 мың теңге;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68 246,3 мың теңге;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100 106,4 мың теңге;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- 1 237,2 мың теңге;</w:t>
      </w:r>
    </w:p>
    <w:bookmarkEnd w:id="319"/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1 237,2 мың теңге, оның ішінде:</w:t>
      </w:r>
    </w:p>
    <w:bookmarkEnd w:id="320"/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1 237,2 мың теңге.";</w:t>
      </w:r>
    </w:p>
    <w:bookmarkEnd w:id="3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6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2025 жылға арналған Черемшанка ауылдық округінің бюджетіне ағымдағы нысаналы трансферттер 68 246,3 мың теңге сомасында, оның ішінде республикалық бюджеттен – 32 мың теңге, аудандық бюджеттен – 68 214,3 мың теңге ескерілсін.";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36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Алтайский ауылының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4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Белоусовка кентінің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7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Березовка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8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Бобровка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8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Быструха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8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Верхнеберезовский ауылының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8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Веселовка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92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Глубокое кентінің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Ертіс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9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Кожохово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01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Краснояр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4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Малоубинка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0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Опытное поле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10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Секисовка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13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Тархан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16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Ушаново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1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Черемшанка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