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7de5" w14:textId="3707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1000 шаршы метрден асатын үй жанындағы жер учаскелеріне салынатын базалық салық мөлшерлемесін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2025 жылғы 19 желтоқсандағы № 33/6-VIII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Салық кодексі" Кодексінің 602-бабы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Риддер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1000 шаршы метрден асатын үй жанындағы жер учаскелеріне базалық салық мөлшерлемесі 1 шаршы метр үшін 6,00 ден 0,20 теңгеге дейін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қалалық маслихатының 2022 жылғы 31 тамыздағы № 17/3-VII "1000 шаршы метрден асатын үй жанындағы жер учаскелеріне салынатын базалық салық мөлшерлемесін төмендету туралы" (нормативтік құқықтық актілерді мемлекеттік тіркеу Тізілімінде 29383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