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e5c2" w14:textId="29de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қаласының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әкімінің 2025 жылғы 18 қарашадағы № 2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қаласының аумағында сайлау учаскелері құрылсын.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"Өскемен қаласы әкімінің аппараты" мемлекеттік мекемесі осы шешім ресми жарияланғаннан кейін Өскемен қаласы әкімдігінің интернет-ресурсында орналастыруды қамтамасыз етсін.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Өскемен қалалық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Шерубаев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аумағындағы сайлау учаскелері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Өскемен қаласы әкімінің 29.05.2026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Қаныш Сәтпаев даңғылы, 26/1, Шығыс Казақстан облысы білім басқармасы Өскемен қаласы бойынша білім бөлімінің "№ 24 орта мектебі" коммуналдық мемлекеттік мекемесі, телефоны 61-76-04.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Сәтпаев даңғылы № 18, 22, 22/1, 22/2, 24, 28, 32, 34, 36, 36/1, 36/2, 48, 50, 50/1, 52, 54, 58, 60.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Жастар көшесі, 31/3, Шығыс Қазақстан облысы білім басқармасы Өскемен қаласы бойынша білім бөлімінің "№ 47 жалпы білім беретін мектеп" коммуналдық мемлекеттік мекемесі, телефоны 60-84-86.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 № 16, 18, 20, 21, 21/1, 33, 37, 37/1, 37/2, 39, 39/1,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"Текстильщиков" гараж иелерінің тұтыну кооперативі.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Қаныш Сәтпаев даңғылы, 8/3, Шығыс Қазақстан облысы білім басқармасы Өскемен қаласы бойынша білім бөлімінің "Оралхан Бөкей атындағы № 44 лицейі" коммуналдық мемлекеттік мекемесі, телефоны 61-15-25.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Сәтпаев даңғылы № 2, 2/2, 4, 6, 6/1, 8, 8/1, 8/2, 20, 26,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 көшесі №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"Автомобилист" гараж иелерінің тұтыну кооперативі.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Қаныш Сәтпаев даңғылы, 8/3, Шығыс Қазақстан облысы білім басқармасы Өскемен қаласы бойынша білім бөлімінің "Оралхан Бөкей атындағы № 44 лицейі" коммуналдық мемлекеттік мекемесі, телефоны 61-15-25.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Сәтпаев даңғылы № 12, 12/1, 12/2, 12/3, 14, 14/1, 14/2, 14/3, 16,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Оралхан Бөкей көшесі № 2,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Оралхан Бөкей көшесі, 1, Шығыс Қазақстан облысы білім басқармасы Өскемен қаласы бойынша білім бөлімінің "№ 26 орта мектебі" коммуналдық мемлекеттік мекемесі, телефоны 61-74-99.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Қазыбек би даңғылы № 14, 18, 18/1, 32, 34, 36, 38,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Оралхан Бөкей көшесі № 5, 7, 9, 11, 13, 15, 17, 19, 21,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Оралхан Бөкей көшесі, 1, Шығыс Қазақстан облысы білім басқармасы Өскемен қаласы бойынша білім бөлімінің "№ 26 орта мектебі" коммуналдық мемлекеттік мекемесі, телефоны 61-74-99.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Оралхан Бөкей көшесі № 25, 29, 31, 31/1, 31/2, 31/3, 31/4, 33, 38,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даңғылы № 8, 24/1, 26, 28, 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Қаныш Сәтпаев даңғылы, 3/1, Шығыс Қазақстан облысы білім басқармасы Өскемен қаласы бойынша білім беру бөлімінің "№ 45 орта бейіндік мектебі" коммуналдық мемлекеттік мекемесі, телефоны 61-75-36.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Қаныш Сәтпаев даңғылы № 13В, 13/5, 13/6, 13 Б, 15, 15/1, 15/2, 15/3, 15/4, 17/2, 17/4, 17/5, 21, 21/1, 21/3, 21/5, 23, 23/1, 23/2, 23/3, 25, 25/1, 25/2, 25/4, 25/5, 25Г, 27, 27/2, 27/5, 29, 29/1, 31, 31/1, 34/3, 34/4, 41,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Самар тас жолы № 4, 24/4, 26/2, 26/3, 26/4, 28/3, 36/3;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 Шәріпов көшесі № 2, 4, 6,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Гребенщиков көшесі № 1,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Рейш көшесі № 9/4, 9/5, 11/2, 11/7, 11/10, 11/11, 11/17, 11/18, 11/19;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 Майлин көшесі № 1, 6,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 № 1, 7, 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Воронин көшесі, 34, Шығыс Қазақстан облысы білім басқармасы Өскемен қаласы бойынша білім бөлімінің "№ 42 орта мектебі" коммуналдық мемлекеттік мекемесі, телефоны 62-38-32.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Энтузиастар көшесі № 2, 4, 6, 8, 10, 12, 17, 17/1, 17/2, 18, 20, 22, 22а, 22/1, 24, 24а, 26, 26а, 28, 30, 32, 34, 36, 38, 40, 42, 44, 46, 48, 50, 52, 54, 56, 58, 60, 62, 63, 64, 66, 68, 70, 72, 74, 78, 80, 82, 84, 86, 88, 90, 92, 94, 96, 98, 100, 102, 104, 106, 108, 110, 112, 114, 116, 118, 120, 122, 124, 126, 128, 130, 132, 134, 136, 138, 140, 140а, 142, 144, 146, 148, 150, 152, 154, 156, 158, 160, 162, 164, 166,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Воронин көшесі № 1, 2, 3, 4, 5, 6, 7, 8, 9, 12, 13, 13/1, 14, 14/1, 14/2, 15, 16, 16/1, 18, 19, 20, 21, 22, 23, 24, 25, 26, 27, 28, 29, 31, 32, 33, 34/1, 35, 36, 37, 39, 40, 41, 43, 45, 47, 49, 51, 53, 55, 57, 59, 61, 62, 62/1, 63, 65, 66, 67, 69, 71, 73, 75, 77, 79, 81, 83, 85, 87, 89, 91, 93, 94, 94/1, 95, 96, 97, 98, 99, 100, 101, 119, 121, 123, 123/1, 125, 125а, 127, 127а, 129, 131, 133, 133а, 135;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Колбинский тұйық көшесі № 1, 2, 3, 3а, 4, 5, 6, 7, 8, 517, 526;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Фонтанная көшесі № 1, 2, 3, 4, 5, 6, 7, 8, 9, 10, 11, 12, 13, 14, 15, 15/1, 16, 17, 18, 19, 20, 21, 22, 22а, 23, 24, 24а, 25, 26, 27, 28, 29, 30, 31, 32, 33, 34, 35, 36, 37, 38, 39, 40, 41, 42, 43, 44, 45, 46, 47, 48, 49, 49а, 50, 51, 52, 53, 55, 57, 59, 61, 62, 63, 64, 65, 66, 67, 68, 69, 71, 72, 73, 75, 76, 77, 78, 79, 80, 81, 82, 83, 84, 85, 86, 87, 88, 89, 90, 91, 92, 93, 94, 95, 96, 97, 98, 99, 100, 101, 102, 103, 104, 105, 106, 107, 108, 109, 110, 111, 112, 113, 114, 115, 116, 117, 118, 119, 120, 121, 122, 123, 124, 125, 126, 127, 127/1, 128, 129, 130, 131, 132, 133, 134, 135, 136, 137, 138, 139, 140, 141, 142, 143, 145, 147, 149, 151, 153, 155, 157, 159;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Халықтар достығы көшесі № 1, 2, 2/1, 2/2, 2/3, 2/4, 2/5, 2/6, 3, 5, 6/2, 7, 8/4, 9, 14/3, 18, 19, 21, 27, 29, 30, 31, 35, 43, 45, 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Авиценна көшесі № 1, 2, 3, 4, 5, 5/1, 6, 6/1, 7, 8, 10, 11, 12, 14,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Вартанян көшесі № 4,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Высоцкий көшесі № 1, 2, 3, 4, 5, 6, 7, 8, 9, 10, 13, 15, 16,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Есенин көшесі № 1, 2, 3, 5, 6, 7, 8, 10, 11, 12,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Юность көшесі № 1, 2, 3, 4, 5, 6, 7, 8, 9, 10,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Прииртышская көшесі № 10, 12, 17, 19, 21, 23, 25, 27, 29,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Березовый тұйық көшесі № 1, 3, 5,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Лунный тұйық көшесі № 1, 3, 4,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Звездный тұйық көшесі № 1, 2, 3, 4, 5, 6, 7,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Гранитный тұйық көшесі № 1, 2, 3, 4, 5, 6, 7, 8,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Изумрудный тұйық көшесі № 2, 3, 4, 5, 6, 7, 8, 9, 10,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Зодчий тұйық көшесі № 1, 2, 3, 4, 5, 6, 7, 8, 9, 10,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Шешек тұйық көшесі № 1, 3, 5, 7, 9,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Жюль Верн көшесі № 3, 4, 7,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Жоталы көшесі № 12/1;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Арасан көшесі № 2, 4,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Аялы көшесі № 9,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Ақшоқы көшесі № 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тұрғын массиві: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652, 837, 897 жер телімдері.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Воронин көшесі, 34, Шығыс Қазақстан облысы білім басқармасы Өскемен қаласы бойынша білім бөлімінің "№ 42 орта мектебі" коммуналдық мемлекеттік мекемесі, телефоны 62-38-32.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Джек Лондон көшесі № 1/1-1, 1/1-2, 1/1-3, 1/1-4, 2, 3, 5, 5/1, 6, 8, 11, 13, 15, 17, 19, 21, 23, 26, 332, 357, 359, 362, 364, 413;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Цветочная көшесі №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Художественная көшесі № 1, 1/1, 2, 3, 4, 5, 6, 7, 8, 9, 10, 11, 12, 13, 14, 15, 16, 20а;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Фестивальная көшесі №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Багаев көшесі № 1, 2, 5, 6, 7, 8, 9, 10, 12, 14, 14/1, 14/2, 14/6, 16, 16/1, 16/2, 16/3,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Оралхан Бөкей көшесі № 1, 1а, 1в, 1г, 2, 4, 5, 6, 8, 10,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Энтузиастар көшесі № 1, 3, 5а, 5/4, 7, 7/2, 9, 9/2, 11, 13, 15, 15/1, 15/3, 19, 19/3, 21, 21/1, 23, 23/1, 23/2, 23/3, 23/5, 29, 37, 39/1, 41, 43, 43а,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Вольная көшесі № 1, 2-1, 2-2, 3, 4, 4-1, 4-2, 5, 6, 6-1, 6-2, 7, 8-1, 8-2, 9, 10-1, 10-2, 12-1, 12-2, 15/1,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Подгорная көшесі № 1, 2, 2/1, 3, 4, 4/1, 5, 6, 6а, 7, 7а, 7/1, 8, 9, 9/1, 10, 11, 12, 13, 14, 15, 15/3, 16, 17, 18, 18/1, 19, 19/1, 20, 20/1, 21, 21/2, 21/3, 21/5, 22, 23, 23/2, 23/3, 24, 24/1, 25, 25/1, 26, 26/1, 27, 27/1, 27/2, 27/3, 28, 29, 29а, 29/2, 30, 31, 31/1, 32, 33, 34, 34а, 34/1, 35, 36, 37, 38, 39, 40, 41, 42, 43, 44, 45, 45а, 46, 46а, 46/1, 47, 48, 49, 50, 51, 52, 53, 54, 55, 56, 56/1, 57, 58, 59, 60, 61, 62, 63, 64, 65, 66, 67, 68, 69, 69/1, 70, 71, 72, 73, 74, 75, 76, 77, 78, 78а, 78б, 79, 80, 80а, 81, 81а, 82, 83, 84, 84/1, 85, 85а, 86, 87, 88, 89, 90, 90а, 91, 91а, 92, 93, 94, 95, 96, 97, 98, 98/1, 99, 100, 100а, 101, 101а, 102 ,103, 103/1, 103/2, 104, 105, 106, 107, 108, 109, 110, 111, 112, 130, 143, 236;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Азовская көшесі № 2-1, 2-2, 4, 6-1, 6-2, 8-1, 8-2, 10-1, 10-2;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Автомобилисттер көшесі № 1-1, 1-2, 2-1, 2-2, 3-1, 3-2, 4-1, 4-2, 5-1, 5-2, 6-1, 6-2, 7-1, 7-2, 8-1, 8-2, 10-1, 10-2, 11, 12-1, 12-2, 13, 14-1, 14-2;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 көшесі № 5/1, 5/3, 6/1, 6/4, 9, 9/2, 10, 11а, 11б, 11/1, 11/2, 11/3, 11/4, 11/5, 13, 14, 15, 16, 17, 19, 20, 21, 22, 22/2, 22/3, 25, 25/1, 29, 36/1, 40, 42/1, 42/2;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В. Шаров көшесі № 2, 7, 11, 15, 24/1;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Жыланды көшесі №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Былинная көшесі № 3/1, 3/2, 8, 8/1, 12, 12/1, 16/2;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Лыжный тұйық көшесі №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Олимпийская көшесі №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 № 2, 5, 6, 8/2, 12, 12/2, 16, 21, 24, 25, 27, 27/1, 28/2, 29/1, 33, 35, 35/2, 36/3, 40, 48/2, 53, 55, 89, 101, 105/3, 349, 429, 429/1;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Цветущая долина көшесі № 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Флейтлих көшесі № 1, 4,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Қайнар көшесі № 4/1;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Бөкеев көшесі № 1, 1А, 1В, 1Г, 2, 4, 5, 6, 8 10,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"Медик-1", "Медик-2", "Медик-3", "Машиностроитель-4", "Природа", "Металлист-2","Надежда КГПЦ", "Монтажник", "Монтажник-2", "Мебельщик-1", "Прометей"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Прибрежная көшесі, 85/1, Шығыс Қазақстан облысы білім басқармасы Өскемен қаласы бойынша білім бөлімінің "№ 6 орта мектебі" коммуналдық мемлекеттік мекемесі, телефоны 20-71-45.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Рижская көшесі № 40, 42/1, 43, 44, 44/4, 45, 45/1, 45/2, 45/3, 45/5, 45/6, 46, 47, 47/1, 48, 49, 50, 50/1, 51, 52, 53, 54, 54/1, 55, 57, 59, 61, 63, 65, 67, 69, 71, 73, 75, 77, 79, 81, 83, 85, 87, 87а, 89, 89а, 91, 93, 95, 97, 99, 101, 103, 105, 107, 109, 111, 113, 115, 117, 119, 121, 123, 125, 127, 129;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Байкальская көшесі № 93а, 94, 96, 98, 98а, 99, 100, 102, 104, 106, 108, 110, 112, 114, 116, 118, 120, 120а, 122, 124, 125, 126, 128, 129, 131, 131/1, 133, 135, 135/1, 137, 137/1, 139, 139/1, 141, 141/1, 141-2, 141-3, 143, 145, 147, 149, 151, 153, 153а, 155, 155а, 156, 161, 165, 167, 169, 171, 173, 175, 177, 179, 181, 183, 185, 187, 189, 191, 193, 195, 197, 199;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Атлантическая көшесі № 37, 37-1, 39, 39а, 39-1, 40а, 41, 42, 43, 45, 46, 46а, 46-3, 47, 49, 49/1, 50, 51, 51-3, 52, 52/1, 52-2, 53, 53-1, 54, 55, 55-2, 55-4, 56, 57, 58, 58-1, 58-3, 59, 59-2, 59-3, 60, 61, 61/4, 62, 63, 63а, 64, 65, 66, 67, 68, 70, 71, 72, 73, 74, 75, 75/1, 76, 77, 77/1, 78, 79, 80, 81, 82, 82а, 83, 84, 85, 86, 87, 88, 89, 90, 92, 93, 94, 95, 96, 97, 98, 99, 100, 101, 103, 104, 105, 106, 107, 108, 109, 110, 112;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Ульяновская көшесі № 27, 30, 31, 32, 34, 36, 37, 39, 39-1, 39-2, 41, 41а, 41/1, 41/2, 41/3, 43, 43а, 43/1, 45, 45а, 46, 46-2, 47, 47а, 47/1, 48, 48а, 49, 50, 50-3, 51, 52, 52-3, 53, 54, 55, 55-4, 56, 56-1, 56-2, 56-3, 56-4, 57, 58, 59, 59-3, 60, 61, 62, 63, 64, 65, 66, 67, 68, 70, 72, 74, 76, 78, 80, 81/1, 82, 84, 85, 86, 87, 88, 89, 90, 91, 92, 93, 94, 95, 96;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Прибрежная көшесі № 36/1, 51, 58, 58а, 59, 60, 61, 62, 63, 64, 65, 66, 67, 68, 69, 70, 71, 72, 73, 74, 75, 76, 77, 78, 79, 80, 80-2, 81, 81-1, 82, 83, 84, 86, 87, 87/1, 88, 89, 89-2, 90, 91, 92, 93, 94, 95, 95-1, 95-2, 96, 96-1, 96-2, 97, 97-1, 97-2;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Зайсанская көшесі № 68, 70, 71, 71а, 72, 72а, 73, 74, 75, 75/1, 76, 76а, 77, 78, 79, 80, 81, 82, 82-2, 83, 84, 85, 85а, 86, 87, 87а, 88, 89, 89а, 90, 90а, 91, 91а, 92, 93, 94, 95, 96, 97, 99, 101, 103, 105, 105а, 107, 109, 111, 113, 115, 117, 119, 121, 122, 123, 125, 135, 137, 157, 159;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Иртышская көшесі № 146, 148, 150, 152, 152б, 154, 154а, 156, 156а, 156б, 158, 164;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Урожайная көшесі № 25, 25/1, 26, 27, 28, 30, 32, 33, 34, 35, 36, 37, 38, 39, 40, 41, 42, 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Прибрежный тұйық көшесі № 1, 3, 5, 7, 9, 11, 13, 15,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көшесі № 1, 1а, 1б, 1в, 3, 3/1, 5, 5/1, 5/2, 7, 7а, 7-1, 7-2, 9, 9/1, 9/2, 11, 13, 13-1, 13-2, 13-3, 15, 16/1, 17-1, 19, 21, 21-2, 23, 25, 27, 27/1,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Туров көшесі № 7, 15,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Островский көшесі, 20/1, Өскемен қаласы әкімдігінің "Самғау" мәдени қызметті және жаппай спортты дамыту орталығы" коммуналдық мемлекеттік қазыналық кәсіпорны, телефоны 70-18-96.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Алейская көшесі № 3,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3-ші Алейская көшесі № 2, 2а, 3,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Байдуков көшесі № 2, 4, 6, 6а, 8, 10, 12, 14, 16, 18, 18а, 22, 24а, 26, 26а, 28, 30, 30а, 32, 34, 34а, 36, 36а, 38, 40, 40/1, 42/1, 42/2, 44, 46, 46а, 48, 50, 51, 52, 53, 54, 55, 56, 58, 59, 60, 61, 62, 64, 66, 66а, 68, 70, 72/1, 72/2, 74, 74/1, 76, 78, 80, 80а, 82, 84, 86, 88, 90, 92, 106/1;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Глинка көшесі № 3, 5, 5/1,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Громов көшесі № 4, 16, 18, 20, 22, 24, 26, 28, 30, 32, 34, 36, 38, 40, 44, 46, 48,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Крутой тұйық көшесі № 2, 3, 3а, 3/1, 3/2, 4, 5/1, 5/2, 6, 7, 8, 9, 10, 12, 14, 16, 18/1, 18/2;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Островский көшесі № 2, 4, 6, 8, 10, 10/1, 12, 14, 14/1, 16,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Правда көшесі № 10а, 12, 16, 18а, 18б, 20, 22, 24, 26, 28/1, 30/1, 30/2, 32/1, 32/2,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1-ші Северная көшесі № 1, 2/1, 2/2, 4, 4а, 4б, 6, 7, 7а, 8, 8а, 9, 10а, 12, 13, 14, 15, 15а, 16, 16а, 17а, 18, 18а, 19, 20, 20а, 21, 22, 22а, 22/1, 22/2, 23, 23а, 24, 26, 26а, 27, 28, 28а, 29, 30, 30а, 31, 32, 32а, 34, 34а, 34б, 35, 36, 38, 39, 39а, 39б, 40, 40а, 42, 42а, 43, 44, 45, 46, 46а, 46б, 46в, 47, 47а, 48а, 49, 50, 53, 54, 56, 58, 59, 60, 61, 63, 65, 65а, 66, 67, 68, 69, 70, 71, 72, 73, 74, 75, 76, 76а, 77, 78, 79, 81, 82, 83, 84, 85, 85а, 86, 86а, 87, 87а, 88, 89, 89а, 90, 92, 94, 96, 98, 98а, 100, 104, 104а, 106, 108, 110,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Северная көшесі № 2, 4, 4а, 5, 6, 7, 9, 10, 12, 14, 16, 18а, 22,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3-ші Северная көшесі № 2,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Спартак көшесі № 1а, 4, 6, 7, 8, 8а,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тұйық көшесі № 1/1, 1/2, 2, 3, 4, 4/1, 4/2, 5, 6/1, 6/2, 7, 8, 9, 10, 10а, 11, 13, 13а, 15, 17, 19, 21,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Челюскин көшесі № 1, 6, 8, 8а, 8/1, 10/1, 10/2, 12/1, 12/2, 14/1, 14/2, 16а, 16/1, 16/2, 17, 17/2, 18, 20а, 20б, 22, 23, 23/1, 24, 24-1, 25, 26, 27,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Челюскин тұйық көшесі № 1, 2, 3, 4, 4а, 4б, 5, 6, 10, 16б;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Шлюзная көшесі № 1а, 1/1, 1/2, 2, 3/1, 3/2, 5/1, 5/2, 6, 7, 8, 9/1, 9/2, 10, 11/1, 11/2, 12, 13/1, 13/2;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Левобережная көшесі № 1/1, 1/2, 1/3, 1/4, 1/5, 2-1, 2-2, 3, 4, 4/1, 4/2, 4/4, 5, 5/1, 5/2, 5/3, 6, 6/1, 10, 14, 14/2, 14/3, 22, 28, 30, 33, 37, 38, 38а, 40, 41, 47, 51, 53, 58, 58а, 60, 62, 64, 133/1, 133/2, 164;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Дальняя көшесі № 1/1, 1/2, 5, 10, 41, 164;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"Металлист", "Зеленый лог, "Урожай", "Ансад", "Солнечная долина"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Островский көшесі, 20/1, Өскемен қаласы әкімдігінің "Самғау" мәдени қызметті және жаппай спортты дамыту орталығы" коммуналдық мемлекеттік қазыналық кәсіпорны, телефоны 70-18-96.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1-ші Автогаражная көшесі № 2, 4/1, 4/2, 6/1, 6/2, 8, 9, 10, 11, 12, 13, 13а, 14, 15, 16, 17, 17а, 18, 19, 20, 21, 22, 23, 24, 25/1, 25/2, 26, 27/1, 27/2, 28, 29/1, 29/2, 30, 32, 34, 35,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Автогаражная көшесі № 1, 3/1, 3/2, 5/1, 5/2, 7/1, 7/2, 9, 13, 13а, 15, 15а;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3-ші Автогаражная көшесі № 1, 2, 3, 4, 5, 5а,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Громов көшесі № 1/1, 1/2, 3а, 3/1, 3/2, 9, 13, 15, 17, 19, 21, 23, 25, 29, 31/1, 31/2, 33/1, 33/2, 35/1, 35/2;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Дунаевский көшесі № 1, 2, 4,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Заслонов көшесі № 1, 2, 3, 4, 4а, 5, 6/1, 6/2, 8/1, 8/2, 10/1, 10/2, 12/1,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1-ші Коммунальная көшесі № 3, 5, 5а, 7, 7а, 8/1, 8/2, 9, 10/1, 10/2, 11, 12/1, 12/2, 13/1, 13/2, 14, 15, 15а, 16, 16а, 17, 18, 19, 20, 21, 22, 24, 24/1, 25, 27, 29, 31, 33, 35, 37,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Коммунальная көшесі № 1, 2, 2а, 3, 4, 5, 6, 7, 8, 9, 9а, 10, 11, 13, 15, 17, 19, 21, 23, 25, 27, 29,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1-ші Коммунальный тұйық көшесі № 1, 2, 2а, 2б, 3, 4, 5, 6,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Коммунальный тұйық көшесі № 1, 2, 3, 4, 5, 6, 7, 7/1, 7/2,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Мамедов көшесі № 5, 7, 9/1, 9/2, 11, 13, 14, 16, 18, 20,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1-ші Одесский тұйық көшесі № 1, 1/1, 1/2, 3, 5, 6/1, 7, 8, 9, 10, 11, 12, 12а,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Одесский тұйық көшесі № 1, 1/1, 1/2, 2, 3/1, 3/2, 4, 6,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 № 21, 22, 22/1, 23, 24, 24а, 24/1, 25, 26, 27, 28, 28/1, 29, 31, 32, 33, 34/1, 34/2, 34/3, 39, 41, 42а, 43, 43а, 46а, 48, 48а, 48б, 50, 52, 54, 59, 59а, 59б, 61, 63, 64, 64/1, 64/2, 68/1,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Пахомов көшесі № 2, 4, 6, 8,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көшесі № 1/1, 2/1, 2/2, 3/1, 3/2 , 4/1, 4/2, 5/1, 5/2, 6/1, 6/2, 7/1, 7/2, 8/1, 8/2, 9/1, 9/2, 10/1, 10/2, 11/1, 11/2, 12/1, 12/2, 13, 14/1, 14/2, 15/1, 15/2, 16/1, 16/2, 18/1, 18/2, 19,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Правда көшесі № 7, 7а, 13, 15, 17, 19/1, 19/2;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Просторный тұйық көшесі № 5, 6, 6/1, 7, 8, 8/1, 10, 11, 12, 13, 13/1, 14, 15, 16, 17, 17а, 19, 20, 24, 27, 27а, 27/1, 28, 30, 30/2,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Профсоюзная көшесі № 5, 6, 7, 8, 9, 10, 11, 13, 14, 15, 16, 17, 18, 19, 20, 21, 22, 22а, 23, 24, 25, 26, 27, 28, 29, 30, 31, 32, 32/1, 32/2, 35, 35а, 36, 37/1, 37/2, 37/3, 38, 39, 40, 41, 42, 43, 44, 45,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Селекционная көшесі № 1, 2, 3, 4, 5/1, 5/2, 6, 7, 8, 9, 9/1, 9/2, 10, 11а, 12, 13, 14, 15, 16, 17, 18, 19, 20, 21, 22, 23, 23а, 24, 25, 26, 27, 28, 29, 30, 31/1, 31/2, 32, 33/1, 33/2,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Станиславский көшесі № 1, 1а, 1/1, 1/2, 1/3, 1/4, 1/5, 2, 2а, 2б, 2в, 2г, 3, 3а, 3б, 4а, 4б, 4-1, 4-2, 5, 5а, 6, 7, 8, 8б, 8в, 9, 10, 10а, 10-1, 10/1, 11, 12, 13, 14, 14а, 14в, 15, 15а, 16, 16а, 17, 17а, 18, 18а, 19, 20, 21, 21а, 22, 22/1, 23, 26, 26у, 27, 28, 29, 30, 31, 32, 34, 35, 36, 37, 37а, 38, 38-1,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Ташкентская көшесі № 1, 1б, 2, 2а, 3, 3а, 4, 4а, 5, 5а, 6, 7, 8, 9, 10, 11, 12, 13, 14, 14а, 15, 16, 17, 19, 21, 21а, 21б, 21в, 21г, 21д, 23, 25, 25/1, 27, 29, 31, 33, 35, 37, 39, 41, 41а, 43, 45, 47,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Тобольская көшесі № 2, 4, 6, 8, 10, 12, 14, 16, 18, 18а, 20, 22,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Физкультурная көшесі № 1, 3, 5, 10а-1,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Физкультурный тұйық көшесі № 1, 3а-1, 3а-2, 3/1, 3/2, 4, 5а-1, 5а-2, 5/1, 5/2, 6, 7/1, 7/2, 8а-1, 8а-2, 9, 10, 10а-1, 10а-2, 10/1, 10/2,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Челюскин көшесі № 46, 48, 48/1, 48/2,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Шмидт көшесі № 9, 11, 13, 13а, 13/1, 13/2, 15/1, 15/2;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Юмашев көшесі № 1, 2/1, 2/2, 3, 4, 5/1, 5/2,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Больничная көшесі № 2, 6, 8, 10, 12, 13/1, 13/2, 14, 16, 17, 19, 20, 22/1, 22/2, 24, 26/1, 26/2, 28/1, 28/2, 30/1, 30/2, 32/1, 32/2, 34/1, 34/2, 36/1, 36/2, 45/1,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"Иртыш-2", "Иртыш-4"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Ватутин көшесі, 5, Шығыс Қазақстан облысы білім басқармасы Өскемен қаласы бойынша білім бөлімінің "№ 14 негізгі орта мектебі" коммуналдық мемлекеттік мекемесі, телефоны 20-61-09.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Ватутин көшесі № 1, 1/1, 1/2, 2, 2/1, 3, 3а, 3/1, 3/2, 4, 6а, 6/1, 6/2, 6/3, 7а, 7-1, 7-2, 8, 9, 9а, 10, 11, 12, 13, 14, 15, 16, 17, 17/2, 18, 19, 20, 21, 22, 22/1, 22/2, 23, 23а, 24, 25, 26, 27, 28, 28а, 29, 30, 31, 32, 33, 34, 35, 38, 39, 39а, 40, 41/1, 41/2, 42, 43/1, 43/2, 44, 45, 46, 46а, 47, 48, 48а, 49, 50, 52, 54, 56а, 58, 60, 62, 64, 66, 68, 70, 72, 74, 76, 78, 80, 82, 84, 86, 86а, 88, 90, 92, 94/1;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Волочаевская көшесі № 5, 25, 26, 27, 27а, 29,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Геологическая көшесі № 2, 4, 6, 6/1, 8, 8/1, 10, 14, 16, 18, 20,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Жақыпбек Малдыбаев көшесі № 1, 2, 2а, 3а, 4, 6, 6/2, 8, 10, 12, 14, 15, 15а, 16, 17, 17а, 17в, 17г, 17д, 17/3, 18, 19, 19а, 19/2, 20, 21, 22, 23, 24, 24а, 25, 26, 26/1, 27, 27а, 27б, 28, 28а, 29, 30, 31, 31а, 31б, 32, 33, 33а, 34, 36, 38, 40, 42, 44, 46, 48, 49/1, 49/2, 49/1-1, 49/1-2, 50, 51/1, 51/1-1, 51/1-2, 52, 53/1, 53/2, 54, 55/1, 55/2, 56, 56/2, 57, 58, 59, 60, 61, 62, 64, 64а, 65, 65/1, 66, 67, 68, 69, 70, 71, 71/1, 71/2, 72, 74, 75/1, 75/2, 76, 77/1, 77/2, 78/1, 78/2, 79/1, 79/2, 80, 82/1, 82/2, 84, 86, 88, 90, 92, 94, 94а, 96, 98, 100, 102, 104, 104а, 105, 106, 106а, 112, 114, 116, 118, 122, 124, 126, 128, 130, 132, 134, 136, 136а, 138, 140, 142/1, 142/2, 144, 146, 148, 148а, 148/2, 150, 152, 156, 158, 160, 162, 164, 166, 170;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Ермак тұйық көшесі № 1а, 1б, 1д, 2, 2а, 3, 3а, 3в, 4, 4а, 4б, 5, 6, 6а, 7, 8, 8а, 10, 10а, 11, 12, 12а, 13, 14, 15, 16, 16а, 18, 18а, 20, 22, 26а, 30, 31а;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Индустриальная көшесі № 6, 8/1, 9, 10/1, 10/2, 11, 12/1, 12/2, 14, 14/2, 14/3, 15, 16/1, 16/2, 18, 19, 19в, 19/1, 19/2, 20/1, 20/2, 21, 21а, 21/1, 21/2, 22, 23а, 23-1, 23-2, 24, 25/1, 25/2, 26, 26а, 26б, 27/1, 27/2, 27/3, 29, 30, 31, 33, 34, 35, 36, 37, 38, 39, 45, 47, 49, 51, 51а;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Индустриальный тұйық көшесі № 2, 3, 3/1, 4, 6, 7, 8, 9-1, 9-2, 19а, 21, 21а, 23, 23-1, 23-2, 27/1, 27/2;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Карбушев көшесі № 1/1, 1б, 2, 3, 4б, 4в, 5, 6/1, 6/2, 6/3, 6а, 7, 9, 10, 11, 11а, 13, 15, 17, 19, 20, 21, 23, 23а, 24, 26, 27, 27/1, 27а, 28, 29, 31, 32, 35, 36,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Ключевая көшесі № 1, 2, 3, 4, 5, 7, 8, 9, 10, 11, 12, 12а, 13, 14, 15, 15а, 16, 17/1, 17/2, 18, 19, 20, 21, 22, 22а, 23, 24, 25, 26, 27, 28, 29, 30, 30а, 30б, 31, 32, 32а, 33/1, 33/2, 34, 35, 37, 38, 39/1, 39/2, 40, 41, 42, 43, 44, 45, 46, 47, 48, 49, 50, 50а, 50б, 51, 53, 53/1, 54, 55, 56, 56/1, 56б, 57, 57а, 58, 59, 60, 60а, 61, 62, 62а, 62/1, 64, 64а;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Южно-Аульская көшесі № 1, 1а, 1в, 2, 3, 4, 6, 7, 8, 9, 10, 11, 12, 13, 14, 15а, 16, 17, 18, 19, 20, 21, 21а, 22, 23, 24, 25, 26, 27, 28, 29, 30, 31, 31/1, 32, 32а, 33, 34, 35, 36, 37, 38, 39, 40, 40а, 41, 41а, 43, 44, 44а, 45, 46, 47, 48, 49, 50, 52, 53, 54, 55, 55а, 56, 57, 58, 58а, 59, 60, 61, 61а, 62, 62а, 64, 65, 66, 67, 68, 69, 70, 71, 72, 74, 76, 78, 80, 82, 84.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Алтайская көшесі, 36, Шығыс Қазақстан облысы білім басқармасы Өскемен қаласы бойынша білім бөлімінің "№ 5 орта мектебі" коммуналдық мемлекеттік мекемесі, телефоны 57-60-37.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Полтавская көшесі № 1, 2, 2а, 3, 4, 5, 6, 7, 8, 9, 10, 10а, 11, 12, 12а, 13, 14, 15, 16, 17, 18, 19, 20, 21, 22, 23, 24, 25, 26, 28/3, 29, 31, 31/1, 31/2, 32, 33, 33а, 34, 35, 36, 37, 38, 39, 40, 41, 43, 44, 45, 45а, 46, 47, 48, 49, 50, 51, 51а, 52, 53, 54, 55, 58, 59, 60, 61, 62, 63, 63/1, 64, 66, 68, 70, 72, 74, 74/1, 76, 76а, 76а/2, 76/1, 76/2, 77, 77а, 78, 78а, 78б, 78/1, 78/2, 78/3, 78/4, 79, 80, 80/1, 82, 82а, 82/1, 82/2, 84, 104;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Ноғабай көшесі № 1, 1а, 2, 2а, 3, 3а, 4, 5, 6, 7, 8, 9, 10, 11, 12, 13, 13а, 13б, 14, 15, 16, 18, 18/1, 18/2, 18/3, 18/4, 19, 20, 20/а, 20/1, 20/2, 20/3, 20/4, 21, 22, 22/1, 22/2, 23, 24, 25, 26, 27, 28, 28/1, 28/2, 29, 30, 31, 32, 32а, 33, 33/1, 34, 34/2, 34а, 35, 36, 37, 38, 39, 40, 40а, 41, 42, 42а, 43, 44, 45, 46, 47, 48, 49, 50, 51, 52, 53, 54, 55, 56, 56а, 57, 58, 59, 59а, 60, 60/1, 60/2, 61, 61а, 63, 64, 65, 66, 67, 68, 69, 70, 71, 72, 73, 74, 74а, 75, 77, 77а, 79, 81, 83, 83а, 85, 87, 89, 91, 93, 95, 95а, 97, 99, 101, 103, 105, 107, 107а, 109, 212, 219, 235, 273, 278;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Черняховский көшесі № 1, 1а, 3, 3а, 5, 7, 7а, 9, 9а, 11, 12, 13, 14, 15, 16, 17, 18, 19, 20, 21, 22, 23, 23а, 24, 25, 26, 27, 28, 29, 30, 31, 31/а, 32, 33, 34, 35, 36, 37, 38, 39, 40, 41, 42, 43, 44, 45, 46, 47, 48, 49, 50, 51, 52, 53, 54, 55, 56, 57, 58, 59, 60, 61, 62, 63, 64, 65, 66, 67, 68, 69, 70, 71, 72, 73, 74, 75, 76, 77, 78, 79, 80, 81, 82, 83, 84, 85, 86, 87, 87а, 88, 89, 89а, 90, 91, 92, 92а, 93, 94, 94а, 95, 96, 97, 97а, 98, 99, 100, 101, 102, 103, 104, 105, 105а, 106, 107, 108, 109, 110, 111, 112, 113, 114, 115, 116, 117, 118, 119, 120, 121, 122, 122а, 123, 124, 125, 126, 127, 128, 128а, 129, 130, 131, 132, 132а, 133, 134, 135, 136, 137, 138, 139, 140, 141, 142, 143, 144, 145, 146, 147, 147/с, 148, 149, 150, 150а, 151, 152, 152а, 152б, 153, 154, 154а, 155, 156, 156а, 157, 158, 159, 160, 161, 162, 162а, 163, 164, 165, 166, 167, 167а, 168, 175;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Пушкин көшесі № 1а, 1/1, 2, 2а, 3, 4, 5, 6, 7, 8, 8а, 9, 10, 11, 12, 12а, 13, 14, 14/1, 15, 16, 17, 18, 19, 20, 21, 22, 22а, 23, 24, 25, 26, 27, 27/1, 28, 29, 30, 31, 31/4, 32, 32а, 34, 34/1, 34/2, 35, 35/1, 35/2, 36, 37, 38, 38а, 39, 40а, 40, 41, 42, 43, 44, 44а, 45, 46, 47, 48, 49, 50, 51, 52, 53, 54, 54а, 55, 56, 57, 58, 59, 60, 61, 62, 63, 64, 64а, 65, 66, 67, 68, 69, 70, 71, 72, 73, 74, 75, 76, 77, 78, 79, 80, 81, 82, 83, 84, 85, 86, 86а, 87, 88, 89, 91, 93, 95, 97, 99, 99/1, 100, 101, 103, 104, 105, 106, 107, 107а, 107/3, 109, 109а, 111, 113, 113/1, 115, 117;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Полевая көшесі № 1, 1а, 1б, 1/1, 1/1г, 1/1д, 1/2, 2, 3, 4, 4/1, 5, 6, 6/1, 6/2, 7, 8, 8/1, 8/2, 9, 10, 10/1, 10/2, 11, 12, 12/1, 12/2, 13, 14, 14а, 14/1, 14/2, 15, 16, 17, 18, 19, 20, 20/1, 20/2, 21, 22, 23, 24, 26, 28, 30, 32, 34, 36, 38, 40, 42, 44, 46, 48, 48/1;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Амангелді Иманов көшесі № 1, 1/а, 2, 3, 4, 5, 6, 7, 8, 9, 10, 11, 12, 13, 14, 15, 16, 17, 17а, 18, 19, 20, 21, 22, 23, 24, 25, 26, 27, 28, 29, 30, 30а, 31, 32, 33, 34, 35, 36, 36а, 36б, 37, 38, 38а, 38/2, 39, 40, 41, 42, 42а, 43, 43а, 43/1, 44, 45, 45/а, 45б, 46, 46а, 46б, 46/1, 46/2, 47, 47а, 47б, 48, 48/1, 48/3, 49, 49а, 50, 51, 52, 54, 72, 72а;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Захаренко көшесі № 1, 1а, 1б, 2, 2а, 2б, 2в, 2/2, 3, 3б, 4, 5, 6, 7, 7а, 7б, 7в, 8, 9, 9/1, 10, 10/1, 11, 12, 13, 13/1, 13/2, 14, 14а, 15, 16, 17, 17а, 17б, 17в, 18, 18/1, 19, 19а, 19б, 19/в, 19/1, 20, 21, 21а, 21б, 21в, 21/1, 21/2, 21/3, 21/4, 21/8, 22, 23, 24, 25, 26, 27, 28, 29, 30, 31, 32, 33, 34, 35, 36, 37, 38, 39, 40, 41, 42, 42а, 43, 44, 45, 46, 47, 48, 48а, 49, 50, 51, 52, 53, 54, 55, 55а, 55в, 56, 57, 57а, 57/1, 59, 181, 211;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Зырянов көшесі № 2, 3, 4, 5, 5а, 6, 6а, 7, 8, 9, 9а, 10, 11, 11а, 12, 13, 14, 16, 17, 18, 19б, 20, 26, 102, 107/1, 107/2, 107/3;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Линейная көшесі № 1, 2, 3, 4, 5, 6, 7, 8, 9, 10, 11, 11а, 12, 13, 14, 15, 16, 17, 18, 19, 20, 21, 22, 23, 24, 25, 26, 27, 28, 29, 30, 31, 32, 34, 36, 38, 40, 42, 44, 46, 48, 48а;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Предгорная көшесі № 1, 2, 2а, 3, 4, 5, 6, 7, 8, 9, 10, 11, 12, 13, 14, 15, 16, 16/2, 17, 18, 19, 20, 21, 22, 23, 24, 25, 26, 27, 28, 29, 30, 31, 32, 33, 34, 35, 35а, 36, 37, 38, 39, 40, 41, 42, 43, 44, 44а, 45, 46, 47, 48, 49, 50, 51, 52, 53, 54, 55, 56, 56в, 57, 57б, 58, 59, 60, 61, 61а, 62, 64, 65, 66, 67, 68, 69, 70, 71, 72, 72а, 73, 75, 77, 79, 81, 83, 83а, 83б, 85, 85а, 87, 89, 91, 91/1, 91/2, 91/3, 91/4, 91/5, 93, 93/1, 93/2, 95, 95/1, 97, 99, 101, 103, 105.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Алтайская көшесі, 36, Шығыс Қазақстан облысы білім басқармасы Өскемен қаласы бойынша білім бөлімінің "№ 5 орта мектебі" коммуналдық мемлекеттік мекемесі, телефоны 57-60-37.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Жангелдин көшесі № 1, 2, 3, 3а, 4, 5, 6, 7, 8, 9, 10, 11, 12, 13, 14, 15, 16, 17, 18, 19, 20, 21, 22, 23, 24, 25, 26, 27, 28, 29, 30, 31, 32, 33, 35, 37, 40/1;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Декабристер көшесі № 6, 8, 10, 12, 13, 14, 15, 16, 16а, 18, 20,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көшесі № 95, 96, 98, 98а, 99, 99а, 100, 102, 104, 106, 108, 109, 110, 111, 112, 113, 114, 116, 118, 120, 121, 122;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көшесі № 96, 96/б, 96/1, 96/2, 98, 100, 102, 102а, 102б, 103а, 104, 104а, 104б, 106, 108, 109, 110, 112, 113, 114, 115, 116, 117, 118, 119, 120, 121, 122, 123, 124, 125, 126, 127, 128, 129, 130, 131, 132, 133, 134, 135, 136, 137, 138, 138/1, 139, 140, 140а, 141, 142, 143, 144, 145, 146, 146а, 147;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Четвертая көшесі № 60а, 64, 64/а, 68, 70, 72, 74, 76, 78, 79а, 80, 82, 84, 89, 91, 93, 95, 97, 99, 101, 103, 105, 107, 107а, 109, 111, 113;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Памирская көшесі № 1, 2, 2а, 3, 4, 5, 6, 7, 8, 9, 9а, 9б, 9/1, 10, 11, 11а, 11б, 11в, 12, 13, 13а, 13б, 13/в, 13/2, 14, 15, 16,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Шелехов көшесі № 1, 2, 3, 4, 5, 6, 7, 8, 9, 10, 11, 11а, 12, 13, 14, 15, 16, 17, 18, 19, 20, 21, 22, 23, 24, 25, 26, 27, 28, 29, 30, 31, 32, 33, 34, 35, 36, 37, 38, 39, 40, 41, 42, 43, 44, 45, 46, 47, 47а, 48, 48а, 48б, 49, 50, 51, 52, 52а, 53, 54, 55, 56, 56а, 57, 58, 59, 60, 61, 62, 63, 64, 65, 66, 67, 68, 68/а, 69, 70, 71, 72, 72а, 73, 74, 75, 76, 77, 78, 79, 80, 81, 81а, 82, 83, 84, 85, 85а, 86, 87, 88, 89, 90, 91, 92, 93, 94, 95, 96, 97, 98, 99, 99/1, 100, 101, 102, 103, 104, 105, 106, 107, 108, 109, 110, 111, 112, 113, 114, 115, 115/2, 116, 116а, 117, 118, 119, 119а, 120, 121, 122, 123, 123/а, 124, 125, 126, 127, 128, 129, 130, 131, 132, 132/1, 133, 134, 135, 136, 136/1, 137, 138, 139, 141, 143, 145, 147, 149, 151, 153, 155, 157, 159, 161, 163, 163а, 165, 167, 169, 171;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Алтайская көшесі № 2, 2а, 4, 5, 6, 7, 8, 9, 10а, 11, 12, 14, 15, 16, 17, 18, 20, 21, 22, 24, 26, 28, 30, 32, 33, 34, 34а, 35, 36, 37, 38, 39, 40, 41, 42, 43, 44, 44/1, 44/2, 45, 46, 47, 48, 49, 51, 53, 55, 57, 59, 63, 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Леваневский көшесі № 1, 2а, 2б, 3, 3/1, 4, 5/1, 6, 7, 7/1, 8, 9, 10, 11, 11а, 11б, 11в, 11г, 12, 13, 13а, 13б, 14, 15, 15а, 15б, 16, 17, 18, 19, 20, 22, 22а, 23, 24, 25, 26, 27, 28, 29, 30, 31, 32, 33, 34, 35, 36, 37, 38, 39, 40, 41, 41/а, 42, 43, 44, 45, 46, 47, 48, 49, 50, 51, 52, 53, 54, 55, 56, 57, 58, 59, 60, 61, 62, 62а, 63, 64, 65, 66, 67, 68, 69, 70, 71, 72, 72/2, 73, 74, 75, 76, 77, 78, 79, 80, 81, 82, 83, 84, 85, 86, 87, 88, 89, 90, 91, 92, 93, 94, 95, 96, 97, 98, 99, 99а, 100, 101, 102, 102а, 103, 104, 105, 106, 107, 108, 109, 110, 110а, 111, 112, 113, 114, 115, 116, 117, 118, 120, 122, 124, 126, 128, 130, 132, 134, 134/а, 136, 138, 140, 142, 144, 146, 148, 150, 152, 154, 156, 158, 160, 162, 164, 166, 168, 170, 172, 174, 176, 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Сквозной тұйық көшесі № 1, 1/1, 1/2, 3, 3/1, 3/2, 4, 4/1, 4/2, 4/4, 5, 5/1, 5/2, 6, 7, 7/1, 7/2,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Сиреневый тұйық көшесі № 1, 1/1, 1/1а, 1/1б, 1/2б, 1/1в, 2, 3, 3а, 4, 5, 6, 7, 7а, 7/1, 8, 8/2, 9,10, 20/б, 20/1б,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Чкалов көшесі № 1, 1а, 2, 3, 4, 5, 6, 7, 8, 9, 10, 11, 12, 13, 14, 15, 16, 17, 18, 19, 20, 21, 22, 23, 24, 25, 26, 27, 28, 29, 30, 31, 31а, 32, 33, 35, 36, 37, 38, 39,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Юго-Восточная көшесі № 1, 2, 3, 4, 5, 6, 7, 8, 9, 10, 10а, 11, 12, 13, 14, 15, 16, 17, 18, 19, 20, 21, 22, 23, 24, 77/2;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Милицейская көшесі № 1, 1а, 1б, 1в, 1/1, 1/2, 2, 2а, 2б, 2в, 2г, 2/2, 2/3, 3, 3/1, 3/2, 4, 5, 5/1, 5/3, 5/4, 6, 6а, 7, 7/1, 7/2, 7/3, 7/4, 8, 9, 9/2, 9/3, 9/4, 11, 12, 13, 15, 17, 19, 19а, 19б, 19в, 19к7, 21, 21/2, 21/3, 23, 31, 33,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Полтавский тұйық көшесі № 1, 1а, 3, 4, 5, 6, 7, 8, 9, 10, 11, 12, 12а, 13, 14, 15, 16, 17, 18, 19, 20, 21а,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Полтавский тұйық көшесі № 1, 2/а, 3, 4, 5, 6, 9, 10а, 10б, 10/д, 12, 12а, 12/б, 13, 14, 14а, 15, 22/1, 22/2, 22/3, 22/4, 24, 28/3, 28/3-1, 28/3-2;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Пушкин тұйық көшесі № 16, 16/2, 18, 18а, 20, 22, 24,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Жуковский тұйық көшесі № 1, 2, 2а, 3, 4, 5, 6, 7, 8, 9, 11, 12, 13, 14, 15, 15/1, 15/2, 16, 18, 20, 22, 24, 26, 27/1;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Снежный тұйық көшесі № 2, 4, 6, 8, 10, 12, 14,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Полевой тұйық көшесі № 1, 2, 3, 4, 5, 6, 6а, 7, 8, 9,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тұйық көшесі № 2, 3, 4, 5, 6, 7, 9, 11, 15,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Жуковская көшесі № 1, 1а, 2, 2а, 3, 4, 5, 6, 7, 8, 9, 11, 13, 14, 15, 15/1, 15/2, 16, 18, 20, 22, 24, 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Қабанбай батыр көшесі, 74, Шығыс Қазақстан облысы білім басқармасы Өскемен қаласы бойынша білім бөлімінің "№ 19 мектеп-қосымша білім беру орталығы" коммуналдық мемлекеттік мекемесі, телефоны 20-60-39.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Лев Толстой көшесі № 3, 4, 6, 7, 8, 9, 11, 12, 15, 16,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Новаторлар көшесі № 6,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Новая көшесі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Степная көшесі № 2, 3, 11, 22, 24, 28, 36, 38, 40, 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Временная көшесі № 18, 21, 22, 23, 25, 26, 26а, 27, 33, 35, 35а, 39, 40, 40/1, 41, 43, 45, 47,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тұйық көшесі № 15а;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көшесі № 79, 81, 83, 83а, 85.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Қабанбай батыр көшесі, 74, Шығыс Қазақстан облысы білім басқармасы Өскемен қаласы бойынша білім бөлімінің "№ 19 мектеп-қосымша білім беру орталығы" коммуналдық мемлекеттік мекемесі, телефоны 20-60-39.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Новаторлар көшесі № 2, 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Қабанбай батыр көшесі № 13, 15, 17, 19, 21, 23, 25, 27, 68, 72, 78, 80, 82,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Лев Толстой көшесі № 20,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көшесі № 31/1, 33, 37/2, 41, 80, 84, 86, 94, 97, 103, 105,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көшесі № 94, 103, 105,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Четвертая көшесі № 60,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тұйық көшесі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Прибрежная көшесі, 85/1, Шығыс Қазақстан облысы білім басқармасы Өскемен қаласы бойынша білім бөлімінің "№ 6 орта мектебі" коммуналдық мемлекеттік мекемесі, телефоны 20-71-45.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Рижская көшесі № 3, 5, 6, 7, 11, 12, 14, 14/1, 15, 16, 17, 18, 19а, 20, 21, 22, 24, 25, 26, 28, 30, 32, 34,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Ульяновская көшесі № 1, 3, 4, 5, 6, 7, 8, 9, 10, 11, 13, 14, 15, 16, 17, 18, 20, 21,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Прибрежная көшесі № 1, 1б, 2, 3, 4, 5, 6, 7, 8, 9, 10, 11, 12, 13, 14, 15,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Зайсанская көшесі № 1, 1-1, 1-2, 2, 2а, 3, 4, 5, 6, 8, 9, 10, 11, 12, 13, 13/3, 13-1, 13-2, 13-4, 14, 15, 15-1, 15-2, 16, 17, 18, 19, 20, 21, 22, 23а, 25, 26-1, 26-2, 27, 27а, 29, 31, 33, 35, 37, 39, 41, 42, 43, 44, 45, 46, 48, 50, 52, 56, 57, 58, 60,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Иртышская көшесі № 3, 5, 7, 8, 10, 11, 12, 12а, 13, 14, 15, 16, 16а, 17, 18, 19, 20, 21, 22, 23, 24, 25, 26, 27, 28, 29, 30, 31, 32, 33, 34, 35, 36, 37, 38, 39, 40, 40а, 41, 42, 43, 44, 45, 46, 47, 48, 48а, 49, 50, 52, 54, 56, 58, 60, 62, 64, 66, 68, 70, 70а, 72, 74, 74а, 76, 78, 78а, 80, 82, 84, 86, 88, 90, 94, 94а, 96, 98, 100, 100а, 102, 104, 106, 106а, 108, 110, 112, 114, 116, 118, 118а, 120, 122, 124, 144;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Урожайная көшесі № 1, 3, 4, 5, 6, 7, 8, 9, 10, 10а, 11, 12, 14, 17, 18, 19, 20,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Веерный тұйық көшесі № 2, 2а, 4, 4/3, 6, 7, 8, 8-2, 10, 12, 14, 16, 18, 20, 22, 24, 26-1, 26-2, 28-1, 28-2, 30, 32, 34, 36а, 38, 38/1, 40, 42, 42/1, 43, 44, 46, 48, 52-1, 52-2,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Волжская көшесі № 1а, 3, 3а, 5, 5а, 7, 7а, 7б, 7в, 8, 9,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Заречный тұйық көшесі №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Серебрянская көшесі № 1, 2, 3, 4, 5, 6, 7, 8, 9, 10, 11, 12, 13, 14, 15, 16, 17, 18, 19, 21,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Новогодняя көшесі № 1, 1а, 2, 2а, 3, 3в, 4, 5, 5-1, 5-2, 6, 6-2, 7, 9, 10, 10-1, 11, 11а, 12, 13, 14, 14-2, 15, 16, 17, 18, 18-3, 18-4, 19, 20,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5-ші Желтоқсан көшесі № 1, 2, 3, 3/1, 4, 5, 5а, 6, 8, 10, 10-1, 12, 12а, 14, 14/2,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Щорс көшесі № 3, 4, 5, 7, 8, 8а, 9, 10, 11, 13, 15, 16, 17, 18, 19, 21, 23, 25, 27, 27а, 28, 29, 30, 30а, 30/1, 31, 32, 33, 34, 35, 36, 37, 37а, 38, 39, 40, 41, 42, 43, 44, 45, 46, 48, 49, 50, 51, 52, 52а, 53, 54, 55, 56, 58, 58а, 60, 62, 64, 66, 68, 70,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Строителей көшесі № 1/1, 2, 3, 4, 5, 6, 6а, 8, 10, 11, 12, 13, 14, 15, 16, 17, 18, 19, 20, 21, 23, 24, 25, 38,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Малей көшесі № 1, 2, 3, 4, 5, 6, 7-1, 7-2, 8, 9, 10, 11, 12, 13, 14, 15-1, 15-2,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Волков көшесі № 1, 2, 3, 4, 5, 6, 7, 8, 9, 10, 11, 12, 13, 14, 16, 17, 18, 19, 20, 21, 22, 24,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Рощин көшесі № 1, 2, 3, 4, 5, 6, 8, 10, 11, 13, 14, 15, 16, 17, 18, 19, 20, 21, 22, 23, 24, 25, 26, 27,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Васильев көшесі № 12, 12/1, 12/2, 14-1, 14-2, 15, 16-1, 16-2, 17, 18, 19, 20, 21, 22-1, 22-2, 23, 24, 26-1, 26-2, 28, 30, 32, 34,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Фрунзе көшесі № 17, 18, 19, 20, 21, 23, 25, 27, 29, 31, 33, 35, 37, 39, 41, 43, 43а, 45, 47, 49, 51, 53, 53а, 55, 57, 59, 61, 63, 65, 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Черноморская көшесі № 1, 3, 4, 5, 6, 7, 8, 9, 10, 11, 12, 13, 14, 15, 16, 17, 18, 20, 21, 22, 23, 24, 25, 26, 27, 28, 29, 30, 31, 32, 33, 34, 35, 36, 37, 38, 39, 40, 42, 44, 46, 48, 50,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Черноморский тұйық көшесі № 1, 2, 3, 4, 5, 6, 7, 8, 9, 10, 11, 12,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Иртышская көшесі № 1, 2, 2а, 3, 4, 5, 6, 7, 8, 9, 9а,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Сельэлектро көшесі № 2, 3, 4, 5,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Базовая көшесі № 3/1, 3/2, 5/1, 6, 9, 9/1, 11, 11/1, 13, 13/1, 15, 15/1, 17, 17/1, 19, 19/1, 21, 21/1, 22, 23, 25, 28, 30, 31,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Черноморский қимасы № 3, 5,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Новаторлар көшесі, 9а, Шығыс Қазақстан облысы білім басқармасының "Облыстық математика, физика, информатика саласында дарынды балаларға арналған мамандандырылған мектеп-лицейі" коммуналдық мемлекеттік мекемесі, телефоны 24-93-01.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Буров көшесі № 24/а, 24/б, 24/в;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Новаторлар көшесі № 5, 7, 7/1, 9, 11, 13, 13/1, 13/2, 15, 17, 17/1, 18, 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Новаторлар көшесі, 9а, Шығыс Қазақстан облысы білім басқармасының "Облыстық математика, физика, информатика саласында дарынды балаларға арналған мамандандырылған мектеп-лицейі" коммуналдық мемлекеттік мекемесі, телефоны 24-93-01.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Буров көшесі № 6, 8, 8/1, 8/3, 10, 12, 14, 16, 16а, 18, 20,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Қабанбай батыр көшесі № 43, 112, 112а;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Новаторлар көшесі № 3, 3/1;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Пермитин көшесі №43в, 43/4, 45/5, 45, 45б, 45в.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Ползунов көшесі, 132, "КГЕ ЛТД" жауапкершілігі шектеулі серіктестігінің ғимараты, телефоны 26-15-02.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Ползунов көшесі № 1, 2, 3, 4, 5, 6, 6/1, 6/2, 7, 8, 9, 10, 11, 12, 13, 14, 15, 16, 17, 18, 18/1, 18/2, 19, 20, 21, 22, 23, 24, 25, 26, 27, 28, 28/1, 28/2, 29, 30, 31, 32, 33, 34, 35, 35/1, 35/2, 36, 37, 38, 39, 39/1, 39/2, 40, 40/1, 40/2, 41, 41б, 42, 43, 43б, 43/1, 44, 45, 45/2, 46, 47, 48, 49, 50, 51, 51/1, 51/2, 52, 53, 54, 55, 56, 57, 58, 59, 60, 61, 62, 63, 64, 65, 66, 67, 68, 68а, 69, 70, 71, 72, 74, 75, 76, 78, 78а, 79, 80, 81, 82, 83, 84, 85, 86, 87, 88, 89, 90, 91, 92, 93, 94, 95, 96, 97, 98, 99, 100, 101, 102, 103, 104, 105, 106, 107, 108, 110, 111/1, 112, 112/1а, 114, 116, 116б, 116/1а, 116/2б, 118, 120, 122, 124, 126, 128, 130, 134, 136, 138, 140, 142, 142а, 142б, 144, 146, 146/1, 146/2;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Димитров көшесі № 1, 2, 2а, 3, 4, 5, 6, 7, 8, 9, 10, 11, 12, 12/1, 13, 14, 15, 16, 17, 18, 19, 20, 21, 22, 23, 24, 25, 26, 27, 28, 29, 29а, 30, 31, 32, 33, 34, 35, 35а, 36, 37, 38, 39, 40, 41, 42, 43, 44, 45, 46, 47, 49, 50, 51, 52, 53, 54, 55, 55а, 56, 57, 58, 59, 60, 61, 62, 62/1, 62/2, 63, 64, 65, 66, 67, 68, 69, 70, 71, 72, 73, 74, 75, 76, 77, 79, 81, 83, 85, 87, 89, 91, 93, 95, 97, 99, 101, 103, 105, 107, 109, 111, 111/1;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Суворов көшесі № 1, 2, 3, 4, 5, 6, 7, 7/1, 8, 9, 10, 11, 12, 13, 14, 15, 16, 17, 18, 19, 20, 21, 22, 23, 24, 25, 26, 27, 28, 29, 30, 31, 32, 33, 34, 35, 36, 37, 38, 39, 39а, 39/1, 39/2, 39/3, 39/4, 39/5, 40, 41, 41а, 42, 43, 44, 45, 45а, 45б, 46, 47, 47/а, 48, 49, 50, 51, 51а, 52, 53, 55, 56, 57, 59, 61, 63, 67, 69,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Жуков көшесі № 1, 2, 3, 4, 5, 6, 7, 8, 9, 10, 11, 12, 14, 15, 16, 17, 18, 19, 19а, 19б, 20, 21, 22, 23, 23а, 24, 25, 25а, 26, 27, 27/1, 28, 30, 32, 34, 36, 38, 40, 42, 44, 46, 50, 50/2, 50/3, 50/4, 50/5, 52, 52а, 54, 56, 58, 60, 62, 64, 66, 68,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Говоров көшесі № 2, 4, 6, 8,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Железнодорожная көшесі № 1, 1а, 1/1, 2, 2а, 3/1, 3/2, 4, 4/а, 4/1, 4/4, 6, 7/1, 8, 10, 11/1, 11/2, 12, 12/1, 12/2, 13/1, 14, 14/2, 15/1, 15/2, 16, 16/2, 17/1, 18, 20, 22, 24, 26, 28, 30, 32, 34, 38, 40, 40/1, 41, 42, 44, 46, 50, 50/1, 62, 64, 66, 66а, 68, 68а, 72, 74, 76, 77, 78, 80, 82, 84, 84/2, 84/3, 84/4, 86, 86/б, 86/1, 86/2, 86/3, 86/4, 88, 88/2, 88/3, 90а, 92, 92/1, 92/2, 94, 94/1, 96, 98, 102/2, 104, 106, 106/1, 108, 110, 112а, 116, 116а, 120, 122, 124, 124/1, 126, 198;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Лазо көшесі № 1, 2, 2а, 2б, 2/1, 3, 4, 4а, 5, 6, 7, 7а, 7/а, 8, 9, 10, 11, 12, 13, 14, 15, 16, 17, 18, 19, 20, 21, 22, 23, 24, 25, 26, 27, 28, 29, 30, 31, 32, 32/2, 34, 36, 38, 40, 42, 44, 46,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Партизанский тұйық көшесі № 1, 2, 3, 4, 5, 6, 8, 9, 10, 11, 12, 13, 14, 15, 16, 17, 18, 19, 20, 21, 22, 23, 24, 26, 28, 32, 36, 38,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Багратион көшесі № 1, 1а, 3, 3а, 4, 5, 6, 7, 8, 9, 9а, 9б, 10, 11, 11/1, 11/2, 12, 13, 13/1, 13/3, 13/4, 13/6, 14, 15, 16, 16/а, 17, 18, 19, 20, 21, 22, 23, 24, 25, 25а, 26, 28, 29, 31, 33, 35, 35а, 37, 39,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Кутузов көшесі № 1, 1а, 2, 3, 4, 4а, 5, 6, 6а, 7, 9, 10, 11, 12, 13, 14, 14а, 15, 16, 17, 18, 18а, 19, 20, 21, 21а, 22, 23, 24, 24/1, 24/2, 24/3, 25, 26, 27, 27а, 28, 28/1, 28/2, 29, 30, 30/1, 30/2, 31, 33, 33/1;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Быструшинский тұйық көшесі № 1, 4а, 4а/1, 5, 6, 6а, 8, 11, 12, 13, 13а, 15, 17,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Рылеев көшесі № 1, 3, 4, 5, 6, 7, 8, 9, 10, 11, 12, 13, 14, 15, 16, 17, 18, 19, 20, 21, 22, 23, 24, 25, 26, 27, 28, 28/2, 29, 30, 31, 32, 32/2, 33, 34, 35, 36, 37, 38, 39, 40, 42, 44, 45, 46, 47, 48, 49, 50, 51, 53, 55, 56, 57, 58, 59, 60, 61, 62, 63, 64, 65, 66, 66а, 67, 68, 69, 69а, 70, 71, 71/2, 72, 73, 73/1, 74, 76, 76/1, 76/2, 78, 80, 82,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Тельман көшесі № 1, 1а, 2, 4, 5, 7, 8, 9, 10, 11, 12, 13, 13а, 14, 15, 16, 17, 18, 19, 20, 21, 22, 23, 24, 25,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Студеный тұйық көшесі № 1, 2, 3, 4, 5, 6, 7, 8, 9, 9/а, 10, 11, 12, 13, 14, 15, 16, 17, 18, 20, 22, 24, 26, 28, 30, 32, 34, 36, 39а,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Каменистый тұйық көшесі № 1, 2, 3, 4, 5, 6, 7, 8, 9, 10, 11, 12, 12/2б, 13, 14, 15, 16, 16а, 17, 18, 19,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көшесі № 3, 3/1, 3/2, 4/1, 4/2, 9, 11, 12, 14, 14/1, 14/2, 184.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Мыза көшесі, 19, Шығыс Қазақстан облысы білім басқармасы Өскемен қаласы бойынша білім бөлімінің "Сағадат Нұрмағамбетов атындағы № 4 орта мектебі" коммуналдық мемлекеттік мекемесі, телефоны 26-19-60.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Мыза көшесі № 3, 4, 5, 5/1, 9, 11, 11/1, 13, 15, 17, 17/1, 21, 23, 25, 29, 31, 33,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 № 126.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Мыза көшесі, 19, Шығыс Қазақстан облысы білім басқармасы Өскемен қаласы бойынша білім бөлімінің "Сағадат Нұрмағамбетов атындағы № 4 орта мектебі" коммуналдық мемлекеттік мекемесі, телефоны 26-19-60.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 № 104, 106, 108, 110, 110/1, 114, 116, 118, 124;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Буров көшесі № 25/2, 25/3, 39/1, 39/2, 41, 45, 47, 49, 51а.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Қабанбай батыр көшесі, 132, Шығыс Қазақстан облысы білім басқармасы Өскемен қаласы бойынша білім бөлімінің "№ 35 орта мектебі" коммуналдық мемлекеттік мекемесі, телефоны 26-99-71.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Буров көшесі № 9, 13, 15, 17, 19, 19/1, 21, 23, 25, 25/1, 27, 27/1, 27/2, 27/3, 29, 33, 35, 37,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Қазақстан көшесі, 102, Шығыс Қазақстан облысының мәдениет басқармасының "Шығыс Қазақстан облысының А.С. Пушкин атындағы кітапханасы" коммуналдық мемлекеттік мекемесі, телефоны 26-13-33.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 № 84/1, 86, 90, 92, 94, 96, 98, 98/1, 98/2, 102;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№ 126, 130, 134.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Қабанбай батыр көшесі, 132, Шығыс Қазақстан облысы білім басқармасы Өскемен қаласы бойынша білім бөлімінің "№ 35 орта мектебі" коммуналдық мемлекеттік мекемесі, телефоны 26-99-71.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 № 78, 78а, 80, 82, 82/1,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№ 114, 116, 118, 120, 122, 124, 128, 136.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Сағадат Нұрмағамбетов көшесі, 12а, Шығыс Қазақстан облысы білім басқармасы Өскемен қаласы бойынша білім бөлімінің "Ыбырай Алтынсарин атындағы № 39 орта мектебі" коммуналдық мемлекеттік мекемесі, телефоны 26-19-72.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Пермитин көшесі № 29,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Қабанбай батыр көшесі № 89, 91, 93, 95, 97/1, 99, 99/1;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 № 70,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Сағадат Нұрмағамбетов көшесі №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Қасым Қайсенов көшесі, 10, Шығыс Қазақстан облысы білім басқармасы Өскемен қаласы бойынша білім бөлімінің "Лев Гумилев атындағы № 38 гимназиясы" коммуналдық мемлекеттік мекемесі, телефоны 26-88-90.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Чернышевский көшесі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Қасым Қайсенов көшесі № 12, 30, 30а,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Пермитин көшесі № 7, 11, 15/1;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 № 31, 64, 64/1, 66, 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Бейбітшілік көшесі № 27а, 35, 44, 46,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 Горький көшесі № 21, 40, 42,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көшесі № 38, 40, 47, 48.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Крылов көшесі, 35, Шығыс Қазақстан облысы білім басқармасы Өскемен қаласы бойынша білім бөлімінің "Шоқан Уәлиханов атындағы № 3 мектеп-лицейі" коммуналдық мемлекеттік мекемесі, телефоны 25-36-18.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Жеңіс даңғылы № 3,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Е.П. Славский атындағы жағалауы № 12, 12/1, 14, 16, 18,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Антон Чехов көшесі №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Крылов көшесі № 66,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Нахимов тұйық көшесі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Крылов көшесі, 35, Шығыс Қазақстан облысы білім басқармасы Өскемен қаласы бойынша білім бөлімінің "Шоқан Уәлиханов атындағы № 3 мектеп-лицейі" коммуналдық мемлекеттік мекемесі, телефоны 25-36-18.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Әуезов даңғылы № 6, 6/1, 8, 12, 14, 14/1, 1620, 20/1,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Крылов көшесі № 37, 41, 45, 45/1, 49, 49/1, 51, 53а, 65б, 68, 71,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Михаэлис көшесі № 35, 52.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Әуезов даңғылы, 5, Шығыс Қазақстан облысы білім басқармасы Өскемен қаласы бойынша білім бөлімінің "Жас техниктер станциясы" коммуналдық мемлекеттік қазыналық кәсіпорыны, телефоны 25-16-74.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Әуезов даңғылы № 1, 3, 4, 4/1, 5а,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Е.П. Славский атындағы жағалауы №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Крылов көшесі № 77, 79, 79/1, 81, 81/1, 83, 87/1.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Лихарев көшесі, 3, Шығыс Казақстан облысы білім басқармасы Өскемен қаласы бойынша білім бөлімінің "№ 30 жалпы білім беретін мектеп" коммуналдық мемлекеттік мекемесі, телефоны 55-97-25.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Е.П. Славский атындағы жағалауы № 24а, 24б, 26, 26а, 28, 28/1, 28/2, 28а, 28б,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Лихарев көшесі № 1, 7, 9, 10, 11,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Крылов көшесі № 85, 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Е.П. Славский атындағы жағалау, 42, Шығыс Қазақстан облысы білім басқармасы Өскемен қаласы бойынша білім бөлімінің "Мұхтар Әуезов атындағы № 17 орта мектебі" коммуналдық мемлекеттік мекемесі, телефоны 25-45-76.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Протозанов көшесі № 97/3, 99, 107, 109, 111, 113, 117, 119, 123, 125, 129, 131, 135, 137, 141, 143, 145;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Е.П. Славский атындағы жағалауы № 66,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Е.П. Славский атындағы жағалау, 42, Шығыс Қазақстан облысы білім басқармасы Өскемен қаласы бойынша білім бөлімінің "Мұхтар Әуезов атындағы № 17 орта мектебі" коммуналдық мемлекеттік мекемесі, телефоны 25-45-76.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Е.П. Славский атындағы жағалауы № 40, 44, 46, 48, 50, 54, 56, 58, 60, 64, 64/1.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Қасым Қайсенов көшесі, 119/1, Шығыс Қазақстан облысы білім басқармасы Өскемен қаласы бойынша білім бөлімінің "Шәкәрім атындағы № 1 орта мектебі" коммуналдық мемлекеттік мекемесі, телефон 25-22-28.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Крылов көшесі № 80, 80/1, 82, 84, 86, 88, 88/1, 104, 106, 108, 110, 112;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Қасым Қайсенов көшесі № 78, 78/1, 82, 82/1, 84, 86, 88, 117, 119, 121, 123, 123/1, 125;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Әуезов даңғылы № 11, 13, 15, 33, 35, 39, 41, 49, 49а, 49б;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Тоқтаров көшесі № 76а, 78, 80, 82, 97, 99, 99а;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Протозанов көшесі № 65, 67, 71, 75, 77, 81, 85, 89, 91.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Меновное ауылы, Новая көшесі, 15, Шығыс Қазақстан облысы білім басқармасы Өскемен қаласы бойынша білім бөлімінің "Меновное орта мектебі" коммуналдық мемлекеттік мекемесі, телефоны 57-41-10.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22-тұрғын ауданы: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Торайғыров көшесі № 2, 4, 6, 8, 10, 12, 14, 20, 22, 24, 32, 34,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 Қашаубаев көшесі № 1, 2, 4, 5, 9,13, 14, 15, 16, 17, 22, 24, 27,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 Құдайбердиев көшесі № 1, 2, 3, 4, 5, 6, 7, 8, 9/1, 10, 11/1, 13, 15, 17, 19, 20, 21, 22, 23, 28, 29,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І. Жансүгіров көшесі № 2, 4, 6, 8, 10, 12, 14,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Мәметова көшесі № 1, 3, 4, 5, 6, 8, 9, 10, 12, 13, 14, 15, 16, 18, 19, 20, 21,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 Бөкейханов көшесі № 2, 3, 4, 5, 7, 8, 9, 10, 11, 12, 13, 14, 16, 17, 18, 21, 22, 62, 63, 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 Аймауытов көшесі № 1, 2, 3, 4, 5, 6, 7, 8, 8/1, 9,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 Уәлиханов көшесі № 1, 2, 3, 4, 5, 6, 7, 8, 9, 10, 11, 12, 13, 14, 15, 17, 19, 21,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Жұмабаев көшесі № 1, 3, 5, 7, 9, 13, 41, 42а, 42б,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Қошқарбаев көшесі № 12, 14, 16, 20, 22, 32, 36, 37,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1, 2, 3, 4, 7, 8, 12, 13, 14, 15, 16, 17, 18, 22, 27, 31, 32, 33, 41, 43, 44, 46, 47, 48, 50, 54, 56, 57, 62, 67, 73, 75, 76, 79, 80, 82, 84, 86, 89, 92, 100, 103, 107, 110, 118, 119, 123, 127, 130, 131, 134, 141, 152, 180, 193, 200, 294, 361 жер телімдері;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23-тұрғын ауданы: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Дробышев көшесі № 1/1, 2, 4, 7, 9, 10, 11, 14, 15-23, 17, 22, 23, 23-2, 24, 27, 28, 29, 30, 31, 31/1, 32, 33, 34, 37, 39, 40, 41, 41/3, 42, 43, 44, 45, 46, 47, 48, 49, 50, 51, 52, 53, 54, 55, 56, 57, 58, 59, 60, 63, 72, 73, 75, 76, 77, 79, 80, 80а, 80/1, 81, 82-1, 87, 91, 95, 100, 101, 102/1, 103, 105, 107, 111/1, 112, 112-2, 117, 119, 120, 123, 123а, 124, 127, 128, 130, 132, 135, 138, 140, 141, 249, 309;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Сумин көшесі № 3, 5, 6, 7, 8, 9,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Кокорин көшесі № 3, 9, 10, 11, 13, 14, 15, 17, 19, 23, 29, 31, 33, 35, 37, 39, 41, 41/2, 45, 47, 49, 51, 53, 55б, 59, 63, 65, 67, 69, 71, 79, 87, 91/1, 93, 101, 107, 109, 111, 113, 117, 119, 121, 457, 127/1;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Журба көшесі № 1, 1/1, 3, 3/3, 4, 6, 8, 10, 10/1, 13, 15, 19, 22, 25, 26, 28, 29, 29/1, 30, 31, 32, 36, 37, 39, 43, 43/1, 44, 46, 47, 48, 49, 50, 53, 53/2, 54, 55, 56, 57, 57/1, 58, 59, 60, 61/1, 64, 66, 68, 72, 73, 75/1, 75/2, 75/4, 76, 77, 78, 82, 83, 86, 87, 88, 90, 91/2, 99, 99/1, 99/5, 100, 100/1, 103, 104, 108, 108/1, 110, 110/1, 117/2, 124, 1014;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Логвин көшесі № 3, 3/1, 4, 5, 6, 7, 8, 9, 10, 13, 14, 15, 17, 19, 23, 29, 31, 33, 35, 37, 39, 41, 41/2, 45, 47, 48, 49, 51, 53, 55б, 59, 63, 65, 67, 69, 71, 79, 87, 91/1, 93, 99, 101, 107, 109, 111, 113, 117, 119, 121;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Миллер көшесі № 1, 1/1, 2, 2/1, 3, 3/1, 4, 5, 5/2, 6, 7, 7/1, 7/2, 7/5, 8, 9, 9/2, 10, 11, 11/1, 11/2, 11/3, 11/7, 12, 13, 13/1, 13/4, 13/5, 13/6, 13/8, 14, 15, 15/1, 16, 16/1, 17, 18, 19, 20, 21, 22, 24, 25, 26, 28, 30, 32, 34, 36, 38, 40, 41/4,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Тәкежанов көшесі № 2, 4, 5, 5/2, 6, 7, 7/3, 7/3-1, 8, 9, 11, 11/1, 11/4, 11/5, 12, 13, 13/1, 14, 15/1, 16/1, 17, 18, 20/1, 21, 21/1, 22, 24, 25, 26, 27, 30, 31/1, 32, 34, 36, 38, 39/2, 40, 41/3,45/1, 49/1, 51/2, 52/3;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Часников көшесі № 2, 3, 5, 8, 9, 10, 11, 12, 13, 15, 17, 18, 19, 19-2, 22, 24, 25, 26, 27, 35, 36, 38, 41, 49, 49/1, 51, 52, 134-1, 158, 1026;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 Алдабергенов көшесі № 1, 5, 7, 9, 14, 16, 18, 20, 22, 24, 27, 28, 29, 30, 43, 47, 49, 51,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 Павлов көшесі № 1, 3, 5, 6, 7, 8, 12, 13, 15, 17, 20, 20/1, 23, 24, 26, 27, 28, 29, 31, 35, 35/1, 37, 39, 39/1, 39/2, 41, 41/1, 41/3, 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 Парий көшесі № 1, 3, 5, 7, 8, 9, 11, 13, 17, 19, 21,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Бостандық көшесі № 27, 31, 33, 35, 37, 51/4;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 Шарабарин көшесі № 1/6, 2, 2/1, 4, 4/1, 4/2, 5, 6, 6/2, 6/3,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Молодов көшесі № 1, 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1, 1/1, 2, 2/6, 3, 3/3, 3п, 4, 4/6, 5, 5д, 5п, 5/6, 6, 7, 7/1, 7п, 8, 8а, 8/б, 8п, 8/6, 9, 9а, 9п, 9/6, 10, 10а, 10/6, 11, 11а, 11/1, 11/6, 12, 12п, 13, 13/1, 14, 14а, 15, 16, 16а, 16п, 16/2, 17, 17а, 18, 18/6, 19, 19/6, 20, 20/1, 20/6, 21, 21п, 22, 23, 23/2, 24, 25, 26, 27, 28, 29, 30, 31, 31/1, 31/2, 32, 33, 33а, 34, 34а, 34/1, 34/5, 35, 35а, 35/5, 36, 36а, 36/5, 37, 37а, 38, 38а, 38/3, 39, 40, 40/3, 41, 42, 43, 43/1, 44б, 45, 47, 48, 49, 49/1, 50, 51, 52, 53/2, 54, 55/3, 56, 56/3, 60, 62, 63, 64, 65, 66, 66а, 66/1, 67, 68, 68/5, 69/5, 74, 76/1, 77, 79, 80, 80/1, 81, 82, 83/1, 84, 85, 87, 88, 89, 90, 92, 92/1, 96, 96/1, 98, 99, 100, 101, 102, 103, 107, 108, 111, 112, 115, 118, 119, 121, 126, 127,128, 134, 135, 137, 139, 140, 145, 146, 150, 158, 159, 163, 164, 165, 168, 175, 179, 181, 185, 188, 190, 192, 195, 196, 218, 220, 224, 227, 235, 243, 254, 256, 257, 260, 263, 266, 268, 269, 270, 274, 275, 278, 279, 280, 283, 288, 289, 289/1, 290, 290/3, 293, 296, 297, 299, 301, 302, 303, 312а, 312в, 314а, 315, 316, 318а, 321, 322, 323, 324, 326, 327, 328, 329а, 330, 331, 332, 333, 333/2, 334, 337, 340а, 342, 348, 349, 352, 354, 375, 378, 384, 388, 389, 394, 407, 408, 410, 414, 419, 420, 422, 423, 425, 426, 431, 435, 437, 440, 441, 442/2, 443, 445, 447, 459, 481, 504, 505, 506, 517, 518, 521, 522, 525, 526, 527, 529, 532, 533, 535, 536, 538, 539, 540, 541, 542, 543, 544, 545, 736, 800, 801, 811, 812, 813, 821, 822, 824, 914, 997 жер телімдері.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Тоқтаров көшесі, 47, "Жамбыл атындағы Шығыс Қазақстан облыстық драма театры" коммуналдық мемлекеттік қазыналық кәсіпорны, телефоны 71-00-73.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Горький көшесі № 58, 67, 69, 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Антон Чехов көшесі № 37, 39, 41, 45,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Сағадат Нұрмағамбетов көшесі № 25, 29, 33, 37, 43, 45, 49, 51, 53,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Жеңіс даңғылы № 9,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Әуезов даңғылы № 20, 20/1, 24,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Борис Керімбаев көшесі № 36.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Антон Чехов көшесі, 63, Шығыс Қазақстан облысы білім басқармасы Өскемен қаласы бойынша білім бөлімінің "Оқушылар шығармашылығы сарайы" коммуналдық мемлекеттік қазыналық кәсіпорыны, телефон 26-56-53.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Сағадат Нұрмағамбетов көшесі № 26, 30, 34, 36, 40, 44, 48, 50,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Протозанов көшесі № 45, 47, 51, 53, 55, 59,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Антон Чехов көшесі № 51, 55, 57, 59, 64, 65, 66, 67, 69, 70/1, 70/2, 71, 72,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Қабанбай батыр көшесі № 105, 105а, 107, 109, 115, 119, 121;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 № 65.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Жаңажол көшесі, 66, Шығыс Қазақстан облысы білім басқармасы Өскемен қаласы бойынша білім бөлімінің "№ 49 жалпы білім беретін мектебі" коммуналдық мемлекеттік мекемесі, телефон 51-25-08.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Молодежная көшесі № 1, 1/1, 1/2, 2, 2/1, 2/2, 3, 3/1, 3/2, 4, 4/1, 4/2, 5, 5/1, 6, 6/1, 7, 8, 9, 10, 11, 12, 13, 14, 14а, 15, 16, 17, 18, 18/1, 19, 20, 20/1, 21, 22, 22/1, 23, 24, 25, 26, 26/1, 27, 28, 29, 30, 31, 32, 33, 33/1, 34, 35, 36, 36/1, 37, 37/1, 38, 38а, 38б, 40, 40/1, 40/4, 42, 42/1, 43, 44,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Строителей көшесі № 1, 2, 2/1, 2/2, 3, 3/3, 3/4, 4, 4/1, 4/2, 5, 6, 6/3, 8, 8/1, 8/2, 10, 10/1, 10/2, 12, 12-1, 12-2, 19/1;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Өтепов көшесі № 1, 2, 3, 3/1, 3/2, 4, 4/1, 4/2, 5, 6, 7, 8, 9, 10, 10/1, 10/2,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К. Байсеитова көшесі № 2, 2/1, 3, 4, 6, 7, 8, 10, 11, 12, 13, 15, 16, 19, 20, 21, 25, 26, 27, 28, 29, 30, 31, 33, 36, 37, 38, 40, 42, 44, 45, 47, 48, 49, 53, 54, 58, 59, 60, 61, 62, 63, 64, 65, 66, 67, 68, 69, 70, 71, 72, 73, 75, 76, 77, 78, 79, 80, 81, 82, 83, 84, 84/1, 85, 87, 88/1, 89, 91, 92, 93, 95, 97, 99, 100/1, 101, 103, 105, 107, 109, 109/1, 111, 113, 115, 116, 116/2, 117, 145, 150, 152, 200, 207;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Алпамыс көшесі № 1/1, 1, 2, 3, 5, 6, 9, 10, 11, 12, 13, 14, 15, 16, 17, 18, 20, 21, 22/1, 26, 26/1;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Құлагер көшесі № 1, 3, 4, 5, 6, 7, 8, 9, 10, 11, 11/1, 12, 13, 15, 16, 17, 19, 20, 21, 22,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Қобыланды көшесі № 2, 2а, 3, 4, 5, 6, 8, 10, 11, 12, 13, 14, 15, 18, 20, 22, 24,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Тайбұрыл көшесі № 2, 3, 4, 5, 6, 7, 8, 9, 10, 11, 12,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 Жібек көшесі № 2, 3, 4, 5, 6, 8, 9, 10, 11, 13, 13/1,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Игілік көшесі № 1, 1/1, 2, 3, 3а, 4, 5, 7, 7/1, 8, 10, 13, 13/1, 15, 15/1, 16, 17, 18, 19, 19/1, 20, 20/1, 21, 22, 22/1, 22/2, 23, 23/1, 24, 24/1, 24/2, 25, 26, 27, 27/1, 28, 28/1, 29, 30/1, 31, 32, 33, 34/1, 34/2, 34/3, 36, 36/1, 37, 37/1, 38, 39, 40/2, 41, 41/1, 42, 43, 45, 45/2, 48, 53, 58, 63, 64, 71, 73, 83, 91, 93;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Нұрғалиев көшесі № 2, 6, 8, 9, 11, 12, 14, 15, 16, 17, 18, 19, 20, 22, 23, 24, 26, 28, 29, 30, 31, 32, 33, 34, 35, 36, 37, 38, 40, 42, 44, 47, 50, 51, 51/1, 52, 54, 57, 60, 61, 62, 63, 64, 65, 66, 67, 69, 70, 73, 74, 76, 77, 78, 79, 80, 81, 81/1, 81/2, 81/3, 82, 84/1, 85, 89, 90, 95, 96, 98, 99/1, 101, 123, 720, 781, 785;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көшесі № 16, 18, 22, 32, 40, 42, 44, 46, 46/2, 46/3, 46/4, 46/5, 48, 48/3, 50, 52, 52/1, 52/2, 52/4, 54/1, 54/2, 58, 60, 66, 70/1, 76, 80, 80/4, 82/1, 82/2, 82/3, 96, 100, 102, 108, 108/1, 110, 116, 118;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Күнбатыс көшесі № 2, 8, 9, 11, 20, 23, 24, 26, 27, 28, 29, 30, 32, 37, 38, 42, 43, 44, 45, 46, 48, 49, 50, 51, 52, 54, 57, 58, 59, 69, 71, 73,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3/1, 6/1, 10/2, 17/А, 19/1, 20, 20/А, 20/Б, 24/1, 26, 31, 32, 38/а, 44, 49, 54, 111А, 111/1, 115, 145, 150, 190, 228, 279, 402, 460, 487, 501, 506, 707, 785, 816, 829, 866 жер телімдері.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"Звездный", "Звездный-2"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Қабанбай батыр көшесі, 160, Шығыс Қазақстан облысы білім басқармасы Өскемен қаласы бойынша білім бөлімінің "№ 36 орта мектебі" коммуналдық мемлекеттік мекемесі, телефоны 26-84-48.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№ 152, 152/1, 152/2, 154, 156, 162, 164,166;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Протозанов көшесі № 19, 21, 23, 25, 27, 29, 31, 33, 35, 39, 41.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Қабанбай батыр көшесі, 160, Шығыс Қазақстан облысы білім басқармасы Өскемен қаласы бойынша білім бөлімінің "№ 36 орта мектебі" коммуналдық мемлекеттік мекемесі, телефоны 26-84-48.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 № 75, 77, 79, 81, 83, 85, 87, 91, 93, 95, 97, 99, 99/1.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Мыза көшесі, 16/1, "Фирма НКГ" жауапкершілігі шектеулі серіктестігі, "Альшемали" сауда үйі, телефоны 20-88-69.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 № 101, 103, 105, 107, 161;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Мыза көшесі № 37/1, 41, 43, 43/1, 45, 45/1, 47,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Протозанов көшесі № 1, 1/1, 3, 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Антон Чехов көшесі № 122, 124, 129, 130, 132, 133, 134, 135, 136, 138, 139, 140, 142, 143, 144, 146, 147, 147а, 148, 149, 150, 151, 151/1, 151/2, 151/3, 151/1к2, 152, 153, 154, 155, 156, 156а, 156б, 157, 158, 159, 161, 163, 164, 164/1, 165, 165а, 167, 169, 171, 173, 173а, 175, 177, 177а, 181, 183, 185, 186, 191, 191а, 193, 195, 199, 201, 209, 212, 213, 221, 223, 225, 227, 229, 231, 233, 253;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Бейбітшілік көшесі № 122, 126, 128, 130, 134, 136, 137, 138, 139, 140, 141, 142, 143, 144, 145, 146, 147, 148, 149, 149а, 149б, 149в, 150, 152, 154, 156, 159/а, 159ак1, 159/1, 160, 161, 163, 164, 165, 168, 170, 172, 173, 173а, 175, 176, 178, 181, 183, 185, 189, 191, 193, 193а, 195, 195а, 197, 199/а, 201, 205, 219, 229, 231;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Первомайская көшесі № 40, 42, 44, 46,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Невская көшесі № 1, 2, 3, 3а, 4, 5, 5а, 6, 7, 8, 8б, 9, 10, 13, 14, 14/2, 15, 16, 17/1, 17/2;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3-ші Невская көшесі № 2, 4, 6, 8, 10, 12,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Тимофеев көшесі, 112/1, Шығыс Қазақстан Облысы білім басқармасы Өскемен қаласы бойынша білім бөлімінің "№ 31 жалпы орта білім беретін мектебі" Коммуналдық мемлекеттік мекемесінің ғимараты, телефоны 70-00-59.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Астафьев көшесі № 1, 2, 3, 4, 5, 6, 7, 7б, 8, 9, 10, 11, 12, 13, 14, 15, 16, 16а, 17, 18, 19, 19а, 20, 20а, 21, 22, 23, 24, 25, 26, 27, 27а, 28, 29, 30, 31, 32, 33, 34, 35, 35/1, 36, 37, 37а, 38, 40, 41, 42, 43, 44, 45, 45а, 46, 47, 47а, 48, 49, 50, 51, 52, 53, 54, 55, 56, 57, 58, 59, 60, 61, 62, 63, 64, 65, 66, 67, 68, 68а, 69, 69а, 70, 71, 71а, 71б, 72, 73, 74, 75, 76, 77, 78, 79, 80, 81, 82, 83, 84, 85, 86, 87, 88, 89, 90, 91, 92, 93, 93а, 94, 95, 97, 98, 100, 100а, 101, 102, 103, 104, 105, 105а, 106, 107, 108, 109, 110, 111, 112, 113, 113а, 114, 115, 116, 117, 117а, 117/1, 117/2, 117/5, 118, 119, 119/а, 120, 121, 122, 123, 124, 125, 126, 127, 128, 129, 131, 133, 135, 137, 139, 141, 143, 145, 147, 149, 151, 153, 155, 157, 159, 161;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Тимофеев көшесі № 1, 3, 4, 5, 7, 9, 10, 11, 11а, 12, 13, 14, 15, 15а, 15/1, 16, 17, 18, 18а, 18/1, 19, 20, 20а, 20б, 21, 21а, 22, 22а, 23, 24, 25, 26, 27, 27а, 28, 29, 29а, 29б, 30, 31, 31/1, 31/2, 32, 33, 34, 35, 36, 37, 38, 38а, 38б, 39, 40, 41, 42, 42а, 43, 44, 45, 46, 47, 48, 49, 50, 51, 52, 52/1, 53, 54, 55, 55/2, 56, 57, 59, 60, 61, 62, 62а, 63, 63а, 64, 64а, 65, 66, 66а, 66/2, 67, 68, 68а, 69, 70, 71, 71а, 72, 73, 74, 75, 77, 78, 79, 80, 81, 82, 84, 85, 86, 87, 88, 89, 91, 92, 93, 94, 94а, 95, 96, 96а, 96б, 97, 98, 98а, 99, 100, 100а, 101, 101а, 102, 103, 104, 104/1, 105, 105а, 105а/1, 106, 107, 107а, 108, 109, 110, 110/1, 110/2, 110/3, 111, 112, 113, 114, 114а, 115, 116, 117, 118, 119, 119/1, 119/2, 120, 121, 121а, 121в, 121б, 121/г, 121е, 121ж, 121и, 121к, 121л, 121/1, 122, 123, 123а, 124, 125, 125/1, 126, 127, 127а, 128, 129, 130, 131, 132, 133, 135, 135/1, 137, 139, 139а, 141, 143, 145, 147, 147а, 149, 150, 150а, 151, 151а, 153, 155, 157, 159, 159а, 161, 161а, 161б, 161в, 161д, 163, 163а, 163б, 163в, 165, 165а, 165б, 165г, 167, 167а, 167в, 167д, 167/1, 169, 169б, 169/1, 169/2, 169/6, 170, 171, 173, 175, 177, 179, 181, 183, 185, 187, 189, 191, 193, 195, 195а, 197, 197а, 197б, 197в, 199, 201, 203, 205, 207;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Гаджиев көшесі № 1, 2, 2/2, 3, 3/2, 4, 4а, 5, 6, 7, 8, 8а, 9, 10, 11, 11а, 12, 13, 14, 15, 16, 17, 18, 19, 20, 20а, 22, 24, 26, 28, 30, 31, 31/1, 32, 32/а, 32/1, 32/2, 32/3, 34,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Голованов көшесі № 1, 1/1, 2, 3, 4, 5, 6, 7, 8, 9, 10, 12, 13, 14, 15, 16, 17, 18, 19, 20, 20а, 21, 22, 22/1, 22/2, 23, 24, 25, 26, 27, 28, 29, 30, 31, 32, 33, 34, 35, 36, 37, 38, 39, 39а, 40, 41, 42, 43, 45, 47, 47а, 48а, 49, 51, 53, 55, 57, 59, 61, 62, 62а, 63, 64, 64а, 65, 67, 68, 68а, 69, 71, 72, 73;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Железняк көшесі № 1, 2, 3, 3а, 4, 5, 6, 7, 8, 9, 10, 11, 12, 13, 14, 15, 16, 17, 18, 19, 20, 21, 22, 23, 24, 25, 25а, 27, 27/а, 28, 29, 30, 31, 33, 33а;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Мельничная көшесі № 2, 4, 7, 8, 9, 10, 11, 12, 12а, 13, 14, 15, 16, 17, 18, 19, 20, 21, 23, 24, 25, 26, 27, 28, 30, 31, 32, 33, 34, 34а, 35, 36, 37, 38, 39, 40, 41, 42, 43, 43а, 44, 44а, 46, 48, 50, 52, 54, 54а, 56,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Михалкович көшесі № 1, 3, 4, 4а, 5, 6, 7, 8, 9, 10, 11, 12, 12/1, 13, 14, 15, 16, 17, 18, 19, 20, 21, 22, 23, 24, 25, 26, 27, 28, 29, 30, 31/2, 32/2;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Отдельная көшесі № 1, 2, 2а, 3, 3а, 4, 4а, 5, 5а, 6, 7, 8, 9, 10, 10/1, 11б, 12, 12а, 14, 15, 16, 16а, 16б, 17, 19, 21, 21/1, 22, 23, 23а, 24, 24а, 25, 26, 27, 28, 29, 30, 31, 32, 33, 34, 35, 36, 37, 37/3, 38, 39, 41, 42, 43, 44, 45, 46, 47, 48, 49, 49/1, 49/2, 49/3, 50, 51, 51а, 51б, 51в, 51г, 51д, 51у, 52, 53, 53а, 54, 55, 56, 57, 57а, 58, 59, 60, 61, 61а, 62, 63, 64, 64а, 64б, 64в, 64г, 64д, 64е, 65, 66, 66а, 66б, 66/1, 67, 67а, 67б, 67в, 67/д, 67/1, 67/2, 67/3, 67/4, 67/5, 68, 68/1, 69/а, 70, 72, 74, 86, 86а, 86/1, 88, 90, 90а, 92, 94, 96, 98, 100, 102, 104, 106, 108, 110, 112, 112а, 114, 116, 118, 120, 121м, 122, 124, 128, 135г, 165/2;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3-ші Широкая көшесі № 1, 5, 5а, 7, 9, 11, 13, 15, 17, 19, 21, 23, 25, 27, 29, 31, 31а, 33, 35, 37, 39, 41а, 45а, 47б;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3-ші Широкий тұйық көшесі № 1, 2, 3, 4, 5, 6, 6а, 7, 8, 9, 10, 10а, 11, 11а, 12, 13, 14, 15, 16, 17, 18, 19, 21, 21а;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1-ші Арычная көшесі № 1, 1а, 2, 3, 4, 5, 6, 7, 8, 9, 10, 11, 12, 13, 14, 15, 16, 17, 18, 19, 20, 21, 22, 23, 24, 24а, 25, 26, 27, 27а, 28, 29, 29а, 29б, 30, 31, 32, 33, 34, 35, 36, 36/а, 37, 39, 41, 42, 43, 44, 45, 46, 47, 48, 49, 50, 51, 52, 54, 54а, 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Арычная көшесі № 1, 2, 3, 4, 5, 6, 7, 8, 9, 10, 10/3, 10/4, 11, 11б, 12, 12/1, 12/2, 13, 14, 17, 19, 19а, 19б, 23а, 33а, 42а, 42/1, 42/2, 46/1,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Ковпак тұйық қөшесі № 4, 5, 6, 8, 10, 11, 12,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Ақтоған көшесі №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Согринская көшесі, 138а, Шығыс Қазақстан облысы білім басқармасы Өскемен қаласы бойынша білім бөлімінің "№ 18 орта мектебі" коммуналдық мемлекеттік мекемесі, телефоны 23-02-94.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Лесозаводская көшесі № 7, 9, 9а, 11, 11/1, 13, 14, 15, 16, 17, 18, 20, 21а, 22, 24, 26, 28, 30, 31,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Транспортная көшесі № 1, 2, 3, 3/1, 3/2, 4, 4а, 5, 6, 7, 8, 9, 21, 22, 23, 23/1, 23/2, 26, 28, 31, 33, 33а, 33/2,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Гвардейская көшесі № 2а, 4, 13, 13а, 14, 16, 18, 19, 20,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даңғылы № 106, 106/1, 169, 170, 172, 176, 180, 184, 190, 194, 196, 198, 200, 202, 204, 206, 208, 210, 212, 214, 216, 217, 218, 219, 224, 227, 228, 229, 230, 231, 233, 234, 235, 236, 237б, 239, 242, 243, 244, 245, 246, 248, 250, 251, 252, 253, 254, 255, 257, 258, 259, 260, 262, 263, 264, 265, 266, 267, 268, 269, 271, 273, 275, 276, 277, 279, 280, 282, 284;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Зыряновская көшесі № 1а, 3а, 4, 6, 6а, 7, 8а, 9, 12, 12а, 13, 13а, 13/1, 13/2, 17а, 18, 133/3;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Волгоградская көшесі № 2, 6, 6/2, 6/3, 7, 7/1, 9, 11, 11а, 12,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Ульбинская көшесі № 1, 4, 6, 7, 8, 9, 10, 11, 11а, 12, 12/2, 13, 14, 16, 17, 18, 19, 20, 22, 23, 24, 25, 26, 26а, 27, 28, 29, 31, 37, 37/3, 39, 59, 59/1, 61, 83, 87, 93, 105, 107, 109, 111, 113, 119, 121, 123, 125, 127, 129, 131, 133, 137, 139, 141, 143, 145, 149, 153, 157, 159, 163, 165, 167, 169, 171, 173, 175, 179, 181;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Интернациональная көшесі № 1, 2, 2а, 3, 5, 5/1, 5/2, 7, 7/1, 7/2, 9, 9/1, 9/2,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Цеткин көшесі № 1, 3, 7, 9, 11, 13, 15, 15а,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Арай көшесі № 1, 1/2, 2, 3, 3/1, 3/2, 4, 5, 5/1, 5/2, 6, 6/1, 7/1, 7/2, 8, 8/1, 9, 10, 10/1, 12, 19, 20, 20а, 22а,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Крайняя көшесі № 1, 1а, 2, 3, 3а, 4, 6а, 8, 10, 12,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 көшесі № 1, 1а, 3, 4, 4а, 6, 6/1, 6/2, 8, 10, 10а;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Молодежная көшесі №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Асқартау көшесі № 2, 3а, 4, 5, 6, 7, 7/1, 8, 9, 10, 11, 13, 13а, 14, 15, 16, 17, 18, 19, 20, 21, 22, 23, 27, 29, 31, 31/1, 34, 36, 37, 38, 39, 40, 41,42, 43,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Спортивная көшесі № 4, 5/1, 6, 8, 8а, 8/1, 10, 12, 18а, 18б, 20, 20а, 20б, 23, 24, 24а, 25, 26, 27, 29, 31, 33, 35,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Репин көшесі № 3,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Грибоедов көшесі № 5/1, 19, 20,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Бурденко көшесі № 1а, 3, 5, 20, 22, 22/1,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Донской тұйық көшесі № 2а, 3, 5, 7, 9, 11, 21,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Проходной тұйық көшесі № 1, 2, 3, 4, 5, 6, 6б, 7, 8, 9, 10, 11, 12, 14, 16, 18,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Загородная көшесі № 1, 1/2, 2, 3/1, 3/2, 5/2, 7, 7/1, 7/2, 8, 9, 9а, 10а, 11, 12, 13, 14, 15, 16, 17, 19, 20, 21, 22, 23, 24, 25, 27, 28, 29, 30, 31, 32, 33, 35, 37, 38, 39, 40, 41, 42, 44, 46, 48, 49, 51, 55, 56, 57, 59, 61, 62, 63, 64, 65, 66, 67, 68, 69, 70, 71, 72, 73, 74, 75, 76, 77, 78, 79, 81, 82, 83, 85, 87, 89, 91, 93, 95, 97, 99, 101, 103, 105, 107, 113, 115, 117, 119, 121, 123, 127, 129, 131, 132, 133, 135, 137, 139, 141, 143, 147, 149, 151, 153, 155, 161, 163, 165, 167, 169, 171, 173, 175, 177, 179, 181, 183, 185, 189, 191, 195, 197, 199, 201, 203, 207, 209, 211, 213, 215, 217, 225, 229, 231, 235, 237, 239, 241, 245;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Кавказская көшесі № 1, 2, 3, 4, 5, 6, 7а, 7б, 7/1, 8, 8/1, 9, 10, 11, 11а, 12, 13, 14, 15, 17, 19, 21,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Кубинская көшесі № 1, 2, 3, 4, 5, 6, 7, 8, 9, 10, 11, 12, 13, 14, 15, 16, 17, 17а, 18, 19, 20, 20а, 21,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Кутяков көшесі № 1, 2, 3, 5, 6, 7, 7а, 7б, 7в, 7г, 8, 8а, 9, 10, 11, 11а, 12, 13, 14, 15, 16, 17, 18, 19, 20, 21, 21а, 22, 23, 24, 25, 25а, 26, 27, 28, 29, 30, 30а, 31, 33,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Рахмановская көшесі № 1, 2, 3, 4, 5, 5а, 6, 7, 7а, 8, 8/1, 9, 10, 11, 11а, 12, 13, 14, 15, 16, 17, 18, 19, 20, 21, 22, 23, 24, 25, 26, 27,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Уборевич көшесі № 3, 5, 7, 9, 9а, 9/2,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Узбекская көшесі № 1, 3, 4, 5, 6, 7, 8, 9, 10, 11, 12, 13, 14, 15, 16, 18, 19, 20, 23, 24, 25, 26, 27,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Гаванская көшесі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Путевая көшесі № 7/2,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"Озеленитель", "Коммунальник"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Машиностроителей көшесі, 4, Шығыс Қазақстан облысы білім басқармасы Өскемен қаласы бойынша білім бөлімінің "Жігер" Өскемен балалар-жасөспірімдер клубтарының бірлестігі" мемлекеттік коммуналдық қазыналық кәсіпорны, "Альтаир" балалар-жасөспірімдер клубы, телефоны 61-54-67.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Подхоз СЦК көшесі № 1, 2, 2а, 3, 4, 5, 6, 7, 13, 15, 16, 17, 18, 19, 20, 21, 22, 22а, 24, 25, 25/4, 25/5, 26, 27, 27/1, 27/2, 27/3, 27/4, 28, 29, 30, 31, 32, 33, 35, 36, 36а, 37, 38, 39, 40, 41, 42, 43, 44, 45, 46, 47, 48, 49, 51, 52, 52а, 53, 54, 55, 56, 57, 58, 58а, 58б, 59, 61, 62, 63, 64, 65, 66, 67, 68, 69, 70, 71, 72, 73, 74, 75, 76, 77, 78, 79, 79а, 80, 81, 81а, 82, 83, 83а, 84, 86, 87, 87а, 87б, 88, 88б, 89, 90, 91, 92, 94, 96, 96а, 96б, 98, 98а, 104, 106, 108, 110, 112, 114, 114а, 116, 118, 118/1, 118/2, 118/3, 120, 122, 124, 126, 128, 130, 132, 134;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Машиностроителей көшесі № 2, 4, 6, 8,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Свобода көшесі № 3,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көшесі № 1, 3, 3а, 3б, 5, 7, 9, 11, 13, 13б, 15, 17, 19, 20, 20/1, 20/2, 21, 22, 23, 24, 25, 26, 27, 27а, 27/1, 28, 30, 32, 34, 36, 38, 40, 42, 44, 44а, 44/1, 44/2,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Чиндагатуйская көшесі № 1, 2, 3, 4, 5, 6, 7, 7а, 8, 9, 11, 11а, 12, 13, 14, 15, 16, 17, 17/1, 17/2, 18, 18/1;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көшесі № 2, 4/1, 4/2, 6/1, 6/2, 8/1, 8/2, 12, 14, 16, 16а, 18, 20, 20а, 22, 24, 26, 26а, 28, 30, 32, 32а,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"Дорожник" бағбандық серіктестігі.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Согринская көшесі, 138а, Шығыс Қазақстан облысы білім басқармасы Өскемен қаласы бойынша білім бөлімінің "№ 18 орта мектебі" коммуналдық мемлекеттік мекемесі, телефоны 23-02-94.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Лучистый тұйық көшесі № 1, 3, 5, 7,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Согринская көшесі № 1, 2, 3, 4, 4а, 5, 6, 7, 8, 9, 10, 11, 12, 13, 14, 15, 16, 17, 18, 19, 20, 21, 22, 23, 24, 25, 26, 27, 28, 29, 30, 31, 32, 33, 34, 35, 36, 37, 38, 39, 40, 41, 42, 43, 44, 45, 46, 47, 48, 49, 50, 51, 52, 53, 54, 55, 56, 57, 57а, 58, 59, 60, 61, 62, 63, 64, 65, 66, 67, 67а, 68, 69, 70, 71, 72, 73, 74, 75, 76, 77, 78, 79, 80, 81, 82, 84, 85, 86, 86а, 87, 88, 89, 90, 91, 92, 93, 93/1, 94, 95, 96, 97, 98, 99, 100, 101, 102, 103, 104, 105, 106, 107, 108, 109, 110, 110а, 111, 112, 113, 113а, 114, 115, 116, 117, 118, 119, 120, 120-1, 121, 122, 123, 124, 125, 126, 127, 128, 128а, 129, 130, 131, 132, 133, 134, 135, 136, 137, 138, 139, 140, 141, 142, 143, 144, 145, 146, 147, 147а, 147б, 148, 149, 150, 151, 152, 153, 154, 155, 156, 156а, 157, 158, 159, 160, 161, 162, 163, 164, 165, 166, 167, 168, 169, 170, 171, 172, 173, 174, 175, 176, 177, 178, 179, 180;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Депутаттар көшесі № 1, 2, 2/1, 3, 4, 5, 6, 6а, 7, 8, 9, 10, 11, 12, 13, 14, 15, 16, 17, 18, 20, 22, 22а, 23, 24, 25, 26, 27, 28, 29, 30, 31, 31а, 31б, 32, 33, 33а, 34, 35, 36, 37, 38, 39, 40, 41, 43, 44, 45, 46, 47, 48, 49, 50, 51а, 52, 53, 54, 55, 56, 57, 58, 59, 60, 61, 62, 63, 64, 65, 66, 67, 69, 69а, 70, 71, 72, 73, 74, 75, 75а, 75б, 76, 77, 78, 79, 80, 81, 82, 84, 86, 87, 88, 89, 90, 92, 94, 96;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Агрономическая көшесі № 1, 2, 2а, 3, 4, 5, 6, 6а, 7, 8, 9, 9а, 9/1, 10, 11, 12, 13, 14, 15, 15а, 16, 17, 18, 19, 20, 21, 21а, 22, 23, 23а, 24, 25, 26, 27, 28, 29, 30, 30а, 31, 32, 33, 34, 35, 36, 36а, 37,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Бортников көшесі № 1, 3, 5, 7, 9, 11, 13, 15, 17, 18, 19, 20, 22, 24, 24/1, 25, 26, 26а, 27, 28, 29, 30, 31, 32, 33, 33а, 34, 35, 36, 37, 40, 41,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көшесі № 1, 1а, 2, 3, 4, 5, 6, 7, 8, 9, 10, 11, 11а, 12, 13, 14, 15, 16, 17, 18, 19, 20, 21, 22, 23, 24, 25, 26, 27, 28, 29, 29а, 30, 30а, 31, 32, 32а, 33, 34, 35, 35а, 36а, 38, 38а, 38б, 39, 40, 40а, 40б, 41, 42, 43, 44, 45, 46, 47, 48, 49, 50, 51, 52, 53, 54, 55, 56, 57, 58, 59, 60, 61, 62, 63, 64, 64а, 65, 66, 67, 68, 68а, 69, 70, 71, 72, 72а, 73, 74, 75, 76, 77, 78, 79, 80, 80а, 80б, 80в, 81, 81а, 82, 82а, 83, 84, 85, 86, 87, 89, 89а, 91, 93, 93а, 95;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Гражданская көшесі № 1, 2, 3, 4, 5, 6, 7, 8, 9, 10, 11, 12, 14, 15, 16, 17, 18, 19, 20, 21, 22, 23, 24, 25, 26, 27, 28, 29, 30, 32, 33, 34, 35, 36, 37, 38, 39, 40, 41, 42, 43, 44, 45, 46, 47, 48, 49, 50, 51, 52, 53, 54, 55, 57, 58, 59, 60, 60б, 61, 62, 63, 64, 65, 65а, 66, 67, 68, 69, 70, 71, 72, 73, 74, 75, 76, 77, 78, 79, 80, 81, 81а, 82, 83, 84, 85, 86, 87, 88, 89, 90, 91, 92, 93, 94, 95, 96, 97, 98, 99, 100, 101, 102, 103, 104, 104а, 105, 106, 106а, 106б, 107, 108, 109, 110, 111, 112, 113, 115, 117, 119, 121, 123, 125;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Кленовая көшесі № 1, 2, 3, 4, 5, 7, 9, 11, 13, 15,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Сибирская көшесі № 2, 2а, 2б, 3, 4, 6, 6а, 8, 10, 12, 14, 16, 16а, 18, 20, 22, 24, 26, 26а,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Скалистая көшесі № 1, 2, 3, 4, 5, 6, 6а, 7, 8, 9, 10, 10а, 11, 12, 13, 14, 15, 16, 17, 18, 19, 20, 21, 22, 23, 24, 25, 26, 27, 27а, 28, 29, 30, 31, 32, 33, 34, 35, 36, 38, 40, 42, 44, 46, 48, 50, 50/1, 52, 54, 54/1, 56, 56в, 58, 60, 62, 64, 66, 70, 72, 74, 76, 78, 80, 82,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Сосновая көшесі № 2, 2а, 2б, 3, 4, 5, 6, 7, 8, 9, 10, 11, 12, 13, 14, 14а, 14б, 15, 16, 17, 18, 19, 20, 21, 23, 25, 27, 29, 31, 33, 33а, 33б;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Тальниковая көшесі № 1, 2, 3, 3а, 4, 5, 6, 7, 8, 9, 10, 11, 12, 13, 14, 15, 16, 17, 18, 19, 20, 21, 22, 23, 24, 25, 26, 27, 28, 29, 30, 31, 32, 33, 34, 35, 36, 37, 38, 39, 40, 41, 42, 43, 44, 45, 46, 47, 48, 49, 49а, 50, 51, 53, 54, 54а, 55, 56, 58, 60, 62, 64, 66, 68, 70, 70а, 70б, 70/1, 70/2, 70/3, 70/5, 72, 72/1, 74, 78, 78а, 78б, 80, 82, 82/2, 89, 89а;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Титановая көшесі № 1, 2, 3, 4, 5, 6, 8, 9, 10, 11, 12, 13, 14, 15, 16, 17, 18, 19, 20, 20а, 21, 22, 23, 24, 25, 26, 27, 28, 29, 30, 31, 32, 33, 34, 34а, 35, 36, 37, 38, 39, 40, 41, 42, 43, 44, 45, 45а, 46, 47, 48, 49, 49а, 50, 51, 52, 53, 54, 55, 56, 57, 58, 59, 60, 61, 62, 63, 64, 65, 66, 67, 68, 69, 70, 70/1, 70/2, 71, 71а, 72, 73, 74, 75, 76, 77, 78, 79, 80, 82, 82/1, 82/2, 84, 86, 88, 90, 92, 94, 96, 98, 105,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тұйық көшесі № 3, 5,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Фигурный тұйық көшесі № 1, 2, 3, 4, 5, 6, 8, 9, 11, 13, 15, 17, 19, 21,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Яблоневый тұйық көшесі № 1, 2, 2а, 3, 4, 5, 6, 7, 8, 9, 10, 11, 12, 13, 14, 15,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Лавандовая көшесі № 2, 4, 6, 7, 8, 9, 10, 11, 12, 12/1,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"Солнечный", "Прогресс", "Лаванда"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Усть-Каменогорская көшесі, 11, Шығыс Казақстан облысы білім басқармасы Өскемен қаласы бойынша білім бөлімінің "Мұхамет Шаяхметов атындағы № 23 орта мектебі" коммуналдық мемлекеттік мекемесі, телефон 62-00-87.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Бағдат Шаяхметов көшесі № 14, 15, 16, 17, 17/1, 18, 19, 20, 21,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Дружинниктер көшесі № 1, 1а, 2, 2/а, 3, 4, 6, 7, 7а, 8, 9, 10, 11, 12, 12а, 13, 14, 14а, 15, 16, 16а, 17, 18, 18Б, 19, 20, 21, 21а, 22, 22/1, 24, 25, 26, 27, 28, 29, 30, 31, 31а, 32, 33, 34, 36, 37/1, 39, 40, 41, 41/1, 42, 43, 44, 44а, 45, 46, 47, 48, 49, 50, 51, 52, 53, 54, 55, 57, 58, 59, 60, 61, 62, 63, 64, 65, 67, 69, 69а, 71, 73, 75, 77, 79, 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Юннаттар көшесі № 1, 2, 2а, 2б, 3, 4, 5, 6, 7, 8, 9, 9а, 10, 10а, 11, 12, 12а, 13, 14, 14а, 15, 16, 17, 18, 19, 20, 21, 22, 23, 24, 25, 26, 27, 28, 29, 30, 31, 32, 32а, 32б, 33, 34, 35, 36, 37, 38, 38а, 38б, 39, 39а, 40, 41, 42, 43, 44, 45, 46, 47, 48, 49, 50, 51, 52, 53, 54, 55, 56, 57, 58, 58а, 59, 61, 62, 63, 64, 64а, 65, 66, 67, 68, 69, 69а, 70, 71, 72, 73, 74, 75, 76, 77, 78, 80, 81, 82, 83, 84, 85, 87, 88, 89, 89а, 89б, 90, 91, 91а, 92, 93, 94, 95, 96, 97, 98, 99, 100, 101, 102, 104, 105, 105а, 106, 107, 108, 110а, 114, 116, 118, 120, 120а, 122, 124, 126, 130, 132;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Каспийская көшесі № 1, 2, 2а, 3, 4, 4а, 5, 5а, 6, 7, 8, 9, 10, 11, 11а, 12, 15, 16, 17, 18, 19, 20, 21, 22, 23, 23а, 24, 25, 26, 26а, 27, 28, 29, 30, 31, 32, 33, 34, 35, 36, 37, 38, 38а, 39, 40, 40а, 41, 42, 44, 45а, 46, 47, 48, 49, 50, 51, 52, 53, 54, 55, 56, 57, 58, 59, 60, 61, 61а, 62, 62а, 63, 64, 65, 66, 67, 68,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Депутаттар көшесі № 83, 85, 91, 93, 95, 97, 98, 99, 100, 101, 101а, 102, 102а, 103, 104, 105, 106, 107, 108, 109, 110, 111, 113, 113а, 114, 115, 116, 117, 118, 119, 120, 121, 122, 122б, 123, 124, 125, 126, 127, 128, 128а, 129, 130, 131, 133, 135, 137, 139, 141, 143, 145;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Лучистый тұйық көшесі № 2, 2а, 2б, 4, 6, 8,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Согринская көшесі № 181, 183, 185, 187, 189, 190, 191, 192, 193, 194, 195, 196, 197, 198, 199, 201, 202, 204, 206, 208, 210, 212, 214, 214а, 214б, 216, 218, 220, 222, 224, 226, 228, 230, 230а, 230б, 232, 234, 236, 238, 240;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Безымянный тұйық көшесі № 1, 2, 3, 5, 7, 9, 13, 15, 17, 19, 21, 22/3,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Дружинниктер қимасы № 1, 1а, 2б, 3, 5, 7, 7а, 9, 9а, 11, 13, 15, 17, 19, 21, 21а, 51/1;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Вешний тұйық көшесі № 1, 2, 3, 3а, 4, 5, 7, 9, 11, 13, 15, 17, 19, 21, 22/3;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Ветерандар көшесі № 1, 1а, 2, 3, 3а, 4, 5, 6, 7, 8, 9, 10, 11, 11а, 12, 13, 14, 15, 16, 17, 18, 21а, 22, 23, 24, 25, 26, 27, 28, 29/1, 30, 31, 31а, 32, 32а,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"Металлург-3" бағбандық серіктестігі.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Бағдат Шаяхметов көшесі, 6, "Өскемен титан-магний комбинаты" акционерлік қоғамы Мәдениет үйінің ғимараты, телефоны 23-31-16.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Согринская көшесі № 242, 244, 246, 248, 250, 252, 254, 254/1, 254/3, 256, 256/2, 258, 258/2, 260, 260а, 262, 264, 266, 268, 270, 272, 274, 276, 278, 280, 282, 284, 286, 288;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Каспийская көшесі № 69, 71, 72, 73,73а, 74, 75, 75а, 76, 77, 78, 79, 80, 80а, 82, 82а, 84, 86, 88, 90;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Депутаттар көшесі № 136, 138, 140, 142, 144, 146, 147, 149, 150, 151, 152, 153, 154, 155, 156, 157, 158, 159, 160, 161, 162, 163, 164, 165, 166, 167, 168, 169, 169а, 170, 170а, 171, 172, 173, 175, 177, 179, 181, 183, 185, 185а, 187, 189, 191, 193, 195;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Героев көшесі № 1, 2, 2а, 3, 4, 5, 6, 7, 8, 9, 10, 11, 12, 14, 16, 17, 18, 19, 20, 21, 22, 23, 24, 26, 28, 30, 32, 34,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Целиноградская көшесі № 1, 2, 3, 4, 4а, 5, 6, 7, 8, 9, 10, 11, 12, 13, 14, 15, 16, 17, 18, 19, 21, 23, 25, 27, 29, 31, 33, 35, 37, 39, 41, 43, 45, 47, 49, 51, 55,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Весенняя көшесі № 1, 2, 3, 4, 5, 6, 7, 8, 9, 10, 10а, 11, 12, 13, 14, 15, 16, 17, 18, 19, 20, 20а, 21, 21а, 22, 23, 24, 24/а, 25, 26, 27, 28, 30,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Охотская көшесі № 1, 2, 2а, 3, 3а, 4, 4а, 5, 5а, 6, 7, 8, 9, 10, 11, 12, 12а, 13, 14, 15, 16, 16а, 17, 18, 19, 20, 21, 22, 23, 24, 25, 26, 28, 29, 30, 32, 33, 34, 35, 36, 37, 38, 39, 40, 41, 41а, 43, 43а, 44, 44а, 45, 46, 47, 48, 49, 50, 50а, 51, 52, 52а, 53, 54, 55, 56, 57, 58, 59, 60, 61, 62, 63, 63а, 64, 65, 66, 68, 68/1, 70, 72, 74, 76, 78, 80, 82, 84, 86, 88, 90, 90а, 92, 94, 96, 98, 100, 102, 104, 106, 108, 108а, 110, 112, 114, 114а, 116, 122, 124, 126, 128;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Постышев көшесі № 1, 2, 3, 3а, 4, 4а, 5, 5а, 6, 6а,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Бағдат Шаяхметов көшесі № 1, 3, 7, 8, 9, 10, 13/9;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Усть-Каменогорская көшесі № 2, 4, 6а, 8, 10,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Фасадная көшесі № 2, 4,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Егоров көшесі № 2, 2/1, 2/2, 2/3, 3, 4, 5а, 6,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Солдатский тұйық көшесі № 1, 4, 6, 7, 8, 9, 10, 11, 12, 12а, 13, 14, 15, 16, 17, 18, 19,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Коршуново станциясы № 1, 2, 3, 4, 4/1, 4/2, 4-4, 5-4, 6/2;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подхоз ТМК көшесі 1/2, 3/1, 4/1.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Бағдат Шаяхметов көшесі, 6, "Өскемен титан-магний комбинаты" акционерлік қоғамы Мәдениет үйінің ғимараты, телефоны 23-31-16.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Бағдат Шаяхметов көшесі № 2, 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Егоров көшесі № 10, 12, 13, 15, 17, 19, 21, 25, 27, 29,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Усть-Каменогорская көшесі №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28-тұрғын ауданы, Мұстафа Шоқай көшесі, 48, Шығыс Қазақстан облысы білім басқармасы Өскемен қаласы бойынша білім бөлімінің "Абай атындағы № 33 орта мектебі" коммуналдық мемлекеттік мекемесі, телефоны 78-52-69.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Прудхоз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Степная көшесі № 1, 2, 3, 4, 5,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Дорожная көшесі № 1, 2,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 № 1, 2, 3, 4, 5, 6, 7, 8, 9, 10,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Ново-Явленка ауылы: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Степная көшесі № 1, 2-1, 4-1, 4-2, 5, 6-1, 6-2, 7, 8-1, 8-2, 9, 10-1, 10-2, 12-1, 12-2, 14-1, 14-2, 16-1, 16-2;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Новая көшесі № 1-1, 1-2, 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Садовая көшесі № 1, 2, 3-1, 3а, 3-2, 5-1, 5-2, 7-1, 7-2, 9-1, 9-2, 11-1, 11-2, 13-1, 13-2, 15-1, 15-2, 17-1, 17-2;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Почтовая көшесі № 1-2, 2-1, 2-2, 3-1, 3-2, 4-1, 4-2, 5-1, 5-2, 6-1, 6-2, 7-1, 7-2, 8-1, 8-2, 9-1, 9-2, 10-1, 10-2, 11-1, 11-2, 12-1, 12-2, 13-1, 13-2, 14-1, 14-2, 16-1, 16-2, 18-1, 20,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 № 1-1, 1-2, 1-3, 2, 3-1, 3-2, 3-3, 4, 5-1, 5-2, 6-2, 6-3, 7-1, 7-2, 8, 9, 10, 11-1, 11-2, 12, 13, 14, 15, 16, 17, 17а, 18, 19-1, 19-2, 20, 20а, 21-1, 21-2, 23-1, 23-2, 24, 25-1, 25-2, 27-1, 27-2;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көшесі № 1, 2, 3, 4, 5, 6, 7, 8, 9, 10, 11, 12, 13,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Коммунарлар көшесі № 1, 2, 3, 4/1, 6, 7, 8, 9, 10, 11, 12, 13,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Береговая көшесі № 1-1, 2-1, 2-2, 3, 4, 5,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Овражная көшесі № 1-1, 2а, 2б, 3-1, 4-2, 5, 6, 7, 18, 20/1, 22/2;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Ларионов көшесі № 2, 4, 8а, 10, 12, 14,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Зеленая көшесі № 1, 2, 2/1, 3, 4, 5, 6, 7/1, 7/2, 9, 10, 11, 12, 14,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Тихая көшесі № 2-1, 2-2, 3, 4, 5, 6, 9, 12, 13, 14, 19/а;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2, 5а, 13, 16, 24, 740 жер телімдері;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28-тұрғын ауданы: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 жауын көшесі № 1, 2, 3, 4, 5, 6, 7, 8, 9, 10, 11, 12, 13, 14, 15,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Алаш көшесі № 1, 2, 2/1, 3, 4, 4/1, 5, 6, 6/1, 7, 8, 8/1, 9, 10, 10/1, 11, 12, 12/1, 13, 14, 14/1, 15, 16, 16/1, 17, 18, 18/1, 19, 20, 20/1, 21, 22, 22/1, 23, 24, 24/1, 25, 26, 26/1, 27, 28, 28/1, 29, 30, 30/1, 31, 32, 32/1, 33, 34, 34/1, 35, 36, 36/1, 37, 39, 41, 43, 45, 47, 49, 51, 53, 55, 57, 59,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Шарапат көшесі № 1, 2, 3, 5, 6, 7, 8, 9, 10, 11, 12, 13, 14, 15, 16, 17, 18, 19, 20, 21, 22, 23, 24,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Шаңырақ көшесі № 1, 2, 3, 4, 5, 6, 7, 8, 9, 10, 11, 12, 13, 13/1, 14, 15, 15/1, 16, 17, 17/1, 18, 19, 19/1, 20, 21,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Достық көшесі № 1, 1/1, 2, 3, 3/1, 4, 5, 5/1, 6, 7, 7/1, 8, 9, 9/1, 10, 11/1, 12, 13, 13/1, 14, 15, 15/1, 16, 17, 18, 19, 20, 21, 22, 23, 24, 25, 26,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Қыран көшесі № 1, 2, 3, 4, 5, 6, 7, 8, 9, 10, 11, 12, 13, 14, 15, 16, 17, 18, 19, 20, 21, 22, 23, 24, 25, 26, 27,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Үміт көшесі № 1, 2, 2/1, 3, 4, 5, 6, 7, 8, 9, 10, 11, 12, 13, 14, 15, 16, 17, 18, 19, 20, 21, 22, 23, 24,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Хасен Оралтай көшесі № 1, 2, 2/1, 3, 4, 4/1, 5, 6, 6/1, 7, 8, 8/1, 9, 10, 10/1, 11, 12, 12/1, 13, 14, 14/1, 15, 16, 16/1, 17, 18, 19, 20, 21, 22, 23, 24, 25, 26, 27, 28, 29, 29/1, 30, 31, 32, 32/1, 34, 34/1, 36, 36/1, 38, 38/1,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 өлке көшесі № 1, 2, 3, 4, 5, 6, 7, 8, 9, 10, 11, 12, 13, 14, 15, 16, 17, 18, 19, 20, 21, 22, 23, 24, 25, 26, 27, 28, 29, 30, 31, 32, 33, 34, 35, 36, 37, 38, 39,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 бесік көшесі № 1, 2, 3, 4, 5, 6, 7, 8, 9, 10, 11, 12, 13, 14, 15, 16, 17, 18, 19, 20, 21, 22, 23, 24, 25, 26, 27, 28, 29, 30, 31, 32, 33, 34, 35, 36, 37, 38,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Мұстафа Шоқай көшесі № 1, 3, 5, 7, 9, 10, 11, 12, 13, 14, 15, 16, 17, 18, 19, 20, 21, 22, 23, 24, 25, 26, 28, 29, 30, 31, 32, 34, 35, 36, 38, 40, 41, 42, 43, 44, 45, 47, 49, 50, 51, 52, 53, 54, 55, 56, 57, 58, 59, 60, 61, 62, 63, 65, 67, 69, 71, 73;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Сарыарқа көшесі № 1, 2, 3, 4, 5, 6, 7, 8, 9, 10, 11, 12, 13, 14, 15, 16, 17, 18, 19, 20, 21, 22, 23, 24, 25, 26, 27, 28, 29, 30, 31, 32, 33, 34, 35, 36, 37, 38, 39, 40, 41, 42, 43, 44, 45, 46, 47, 48, 49, 50, 51, 52, 53, 54, 56, 58, 60, 62, 64, 66, 68, 70,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Кербұға көшесі № 2, 4, 6, 8, 10, 11, 12, 13, 14, 15, 16, 17, 18, 19, 20, 21, 22, 23, 24, 25, 26, 27, 29, 30, 31, 32, 33, 34, 35, 37,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Жасұлан көшесі № 1, 2, 3, 4, 5, 6, 7, 8, 9, 10, 11, 12, 13, 14, 16, 18, 20, 22, 24, 26,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Орда көшесі № 1, 2, 2/2, 3, 4, 4/2, 5, 7, 8, 9, 10, 11, 12, 13, 14, 15, 16, 17, 18, 19, 20, 21,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 Жәнібек көшесі № 1, 2, 3, 4, 5, 6, 7, 9, 10, 11, 12, 13, 14, 15, 16, 17, 18, 19, 20, 21, 22, 23, 24, 25, 26, 27, 29, 30, 31, 32, 33, 34, 35, 36, 37, 38, 39, 40, 41, 42, 43,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көшесі № 1, 2, 3, 5, 7, 8, 9, 10, 11, 12, 14, 16, 17, 18, 19, 20, 22, 24, 26, 28, 29,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желкен көшесі № 1, 2, 3, 4, 6, 8, 10, 12, 13,14, 15, 17, 23,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Аламан көшесі № 12, 14,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1/1, 13/1, 20/1, 47, 48, 49, 51, 52, 53, 54, 55, 56, 57, 58, 59, 60, 61, 62, 63, 64, 65, 66, 67, 166, 165, 169, 171, 172, 173, 231, 232, 233, 234, 235, 236, 237, 238, 239, 240, 242, 243, 244, 245, 246, 247, 248, 300, 347, 370, 373, 746 жер телімдері;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"Алтайский энергетик", "Госстандарт", "Оплот", "Ветерок"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Жаңажол көшесі, 66, Шығыс Қазақстан облысы білім басқармасы Өскемен қаласы бойынша білім бөлімінің "№ 49 жалпы білім беретін мектебі" коммуналдық мемлекеттік мекемесі, телефоны 51-25-08.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Ахмер ауылы: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Ғайса Аязбаев көшесі № 1, 1а, 2, 2а, 3, 3/1, 4, 5, 5/1, 6, 6а, 7, 8, 9, 10, 11, 12, 14, 15, 17, 18, 19, 20, 21, 22, 23, 24, 24а, 25, 26, 26а, 27, 28, 29, 30, 32, 33, 34, 35, 36, 37, 38, 39, 39/1, 41, 42, 43, 45, 45/1, 45/2, 47, 47/2, 51, 53, 55/1, 55/2, 57/1, 92, 94, 98/1;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Дачная көшесі № 33, 36, 41, 44, 46, 47, 48, 50, 52,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Қайынды көшесі № 2, 3, 6, 10, 12, 14, 15, 17, 18, 20, 23, 24, 26, 27, 29, 30, 38, 42, 76, 86, 92;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Ұстаздар көшесі № 1, 3, 4, 5, 5а, 6, 8, 8а, 9, 10, 11, 12, 13, 14, 15, 16, 17, 18, 19, 20, 21, 22, 23, 24, 26, 27, 28, 29, 30, 31, 32, 32/1, 34, 36, 38, 40, 42, 46, 48/1, 52/2, 58, 60/1;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 Қондыбаев көшесі № 1, 2, 2/1, 3, 3/1, 4, 4/1, 4/2, 4/3, 5, 5/1, 6, 6/1, 7, 8, 9, 10, 10/1, 11, 12, 13, 15, 19, 19/1, 19/3, 21, 23, 25/1, 25/2, 25/3, 27, 29, 29/1, 31, 33, 35, 37, 39, 41, 43, 43/1, 46, 47, 48а, 72, 78, 84, 85а, 88, 89/1;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Қозы-Көрпеш көшесі № 1, 2, 3, 4, 5, 6, 7/1, 8, 9, 10, 11, 12,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Еңлік-Кебек көшесі № 1, 1/1, 2, 3, 4, 4/1, 5, 6, 7, 8, 9, 10, 11, 12, 13, 14, 15, 16, 17, 18, 19, 19/1, 20, 20/1,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Баянсұлу көшесі № 18, 19, 21,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Бейбітшілік көшесі № 2, 4, 10, 12, 14, 24, 22, 25, 32, 96;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Бірлік көшесі № 1, 2, 3, 4, 5, 6, 7,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Қойшыбаев көшесі № 2, 4, 5, 6, 7, 8, 9, 10, 11, 12, 13, 14, 15, 16, 20, 21, 22, 23, 24, 25, 26, 28, 30, 34, 38, 40, 54, 58, 60, 62, 64, 68, 70, 72, 187;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Ертөстік көшесі № 1, 3, 5, 6, 6/1, 8, 9, 10, 11, 13, 14, 15, 16, 20, 21, 24 , 27,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Достық көшесі № 1, 1/1, 2, 2/3, 2/4, 3, 3/1, 4, 4/1, 4/2, 5, 6, 6/1, 7, 8, 8/1, 9, 10, 10/1, 10/2, 11, 12, 12/1, 12/2, 14, 14/2, 16, 16/1, 18, 19, 21, 23, 24, 30, 32, 34, 36, 38, 40, 42, 44, 46, 48, 50, 52, 54, 55/1;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көшесі № 3, 6, 7, 9, 10, 13, 15, 20, 21, 22, 26, 28, 30, 48, 56/1, 88;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 Қалдаяқов көшесі № 8, 10, 11/1, 16, 18, 27, 29, 31, 35, 47, 55, 59, 61, 63, 65, 67, 179, 189, 194;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 Нұқаев көшесі № 2, 4, 7, 8, 10/1, 10/2, 24, 28, 30/1, 31, 64, 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Мұхамеджанова көшесі № 3, 5,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 Омаров көшесі № 1, 3, 8, 13, 17, 20, 20/1, 21, 22, 22/1, 23, 25, 28, 29, 32, 34, 36, 40, 43/1,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Коммунальная көшесі № 1, 1/1, 1а, 2, 3, 3/1, 3/2, 4, 5, 5/1, 6, 7, 8, 8/1, 8/2, 8/7, 9, 9а, 9/2, 10, 10/1, 10/2, 11, 12, 12/1, 12/2, 13, 14, 14/1, 14/2, 15, 15/4, 16, 17, 17/1, 17/2, 18, 19, 19/2, 19а, 19б, 20, 21, 23/1, 23/2, 44, 54а, 72а;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Мелиораторлар көшесі № 1, 1а, 1б, 1/1, 1/2, 2, 2а, 2/1, 2/2, 3/1, 3/2, 3/3, 4, 4а, 4/1, 4/2, 5, 5а, 5/1, 6, 6а, 6/2, 7, 7/1, 7/2, 8, 8/1, 8/2, 8/3, 8/4, 8/5, 9, 10, 10а, 10/1, 10/2, 11, 11/1, 11/2, 12, 12/1, 12/2, 13, 13а, 13/1, 13/2, 14, 14а, 14б, 14/1, 14/2, 14/3, 15, 15/1, 16, 17, 17а, 17/1, 17/2, 18, 20, 20а, 20б, 20/2, 22, 24, 25, 25/1, 26, 27, 28, 28/1, 32, 34/3, 35, 36а, 37, 37/1, 38, 39, 40, 41/1, 43, 44, 45а, 46, 46/1, 47, 47/1, 53, 55, 56, 67, 71, 75, 82, 86, 87, 88, 89, 89/1, 90, 91, 92, 94, 96, 97, 98, 99а, 99б, 100, 101, 102, 103, 104, 105, 107, 108, 110, 113, 115, 116, 117, 118, 118/2, 119, 120, 123, 134, 135, 140, 141, 142, 144, 145, 146, 148, 149, 150, 151, 152, 156, 158, 162, 163, 164, 170/1, 174, 181, 187, 188, 192, 195, 198, 200, 203, 205, 207, 208, 212, 213, 217, 218, 220, 221, 222, 223, 225, 226, 231, 232, 239, 240, 241, 242, 243, 244, 245, 246, 248, 250, 252, 254, 258, 259, 260, 266, 267, 269, 270, 271, 272, 273, 274, 276, 278, 280, 284, 285, 292, 293, 294, 296, 301, 302, 310, 311, 313, 314, 316, 317, 318, 324, 325, 326, 328, 330, 343, 345, 348, 352, 357, 364, 369, 371, 374, 397, 335, 351, 353, 358, 360, 368, 372, 373, 379, 381, 382, 384, 385, 387, 392, 397, 398, 401, 402, 402/1, 403, 407, 409, 410, 412, 413, 414, 416, 419, 421, 423, 424, 425, 426, 447, 449, 451, 452, 455, 457, 459, 460, 462, 463, 464, 466, 468, 469, 471, 473, 474, 476, 480, 482, 488, 489, 496, 497, 498, 504, 509, 509/1, 515, 516, 518, 521, 534, 588, 589, 631, 637, 638, 639, 640, 641, 643, 647, 648, 652, 657, 660, 663, 664, 676, 689/1, 693, 711, 712, 713, 714, 715, 716, 718, 719, 720, 723, 727, 731, 771, 772, 774, 795, 796, 798, 799, 801, 805, 806, 809, 820, 952, 957, 820;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көшесі № 1, 3, 4, 8, 9, 10, 11, 12, 15, 16, 21, 23, 24, 25, 26, 27, 28, 29, 30, 31, 32, 33, 34, 36, 37, 38, 39, 40, 41, 42, 43, 44, 45, 46, 47, 48, 50, 51, 52, 54, 55, 56, 57, 58, 59, 61 62, 64, 65, 67, 68, 69, 75, 76, 80, 84, 86, 88, 92, 102, 110, 817, 819;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Саламат көшесі № 1, 7/, 7/1, 14, 16, 17, 17/1,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Серпін көшесі № 7, 9, 15, 22, 26, 30, 31/1;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Қанағат көшесі № 4, 6, 19, 23,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Балауса көшесі № 2, 9, 13, 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М. Горький көшесі, 11а, Өскемен қаласы әкімдігінің "Самғау" мәдени қызметті және жаппай спортты дамыту орталығы" коммуналдық мемлекеттік қазыналық кәсіпорны, телефоны 70-11-37.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Меновное ауылы: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Зеленый тұйық көшесі № 1, 2, 3, 4, 5, 6, 7, 7а, 8, 9, 10, 11, 11/1, 12, 13, 14, 15, 17, 18, 19,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Комсомольский тұйық көшесі № 1, 2, 3, 4, 5, 6, 7, 8, 9, 10, 11,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Кооперативный тұйық көшесі № 1, 3, 4, 5, 6, 8, 8а, 9, 10, 11, 12, 13, 14, 15, 16, 17, 18, 19, 21, 22-1, 23, 27/2, 29, 29/2;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Пионерский тұйық көшесі № 1, 2, 3, 4, 6, 7, 8, 9, 11,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Сельский тұйық көшесі № 1, 1а, 2, 3, 4, 5, 6, 7, 8, 9, 10,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Талас тұйық көшесі № 1, 2, 3, 4, 5, 6, 7, 8, 9, 10, 11, 12, 13, 14, 15, 16, 17, 18, 19, 19/1, 20, 21, 22, 23, 25, 25-1, 25-2,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Шоссейный тұйық көшесі № 1, 2, 3, 4, 5, 6, 7, 8, 9, 10, 11, 12, 13, 13а, 14, 15, 16, 17, 18, 19, 20, 21, 22, 23, 24, 24б, 24/1, 30, 30-1, 30-2, 32, 32/1, 32/2, 34, 34/1, 34/2, 35, 36-1, 36-2, 38/1, 38/2, 38/3, 40/1, 40/2, 40/3, 42/1, 42/3, 44, 44/1, 44/2, 44/4, 44/5, 46/1, 44/3;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Жерехов көшесі № 1, 1а, 2, 2/1, 3-1, 3-2, 4, 4-1, 4-2, 5, 6, 7, 8, 10, 13, 13/1, 15, 17, 19, 21, 23, 25, 29, 31, 35, 37, 40а,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Жүнісова көшесі № 1б, 2, 3, 4, 5, 5/16, 7, 8, 9, 10, 11, 12, 13, 14, 15-1,15-2, 16, 17, 18, 19, 21, 23, 25, 27, 29, 31, 35, 37, 39,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Кузнечная көшесі № 1, 2, 3, 4, 4б, 6, 7, 8, 8а, 9, 10, 11, 12, 13, 13а, 13б, 13/1, 14, 15, 16, 17, 17/1, 17/2, 18, 19, 20, 21, 22, 23, 24, 25, 26, 27, 28, 29, 30, 31, 32, 33, 34, 35, 35а, 36, 37, 38, 39, 40, 41, 42, 44, 45, 47, 48, 49, 50, 51, 52, 53, 54, 55, 56, 57, 58, 59, 60а, 60/1, 61, 62, 63, 64, 65, 66, 67, 68, 69, 70, 71, 72, 73, 74, 75, 77, 78, 79, 79б, 80, 81, 83, 84, 85, 86;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Горький көшесі № 1, 2, 3, 4, 5, 5а, 5б, 6, 8, 9/3, 10, 11, 11б, 11в, 11 г, 11д, 11/1, 11/2, 11/4, 11/5, 11/7, 11/8, 11/9, 11/10, 12, 13, 14, 14/1, 15, 15-1а, 16, 18, 19, 20, 21/1, 21/2, 22, 23, 24, 25, 26, 27/1, 27/2, 28, 29, 30, 32, 33, 34, 35, 36, 37, 38, 39, 40, 42, 44, 46, 46а, 48, 50, 52, 54, 56, 58, 60, 62, 64, 66, 68, 70, 72,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Адольф Янушкевич көшесі № 1, 1/1, 2, 2а, 3, 4, 5, 6, 8, 10, 12, 13, 14, 15, 16, 17, 18, 19, 21, 22, 23, 28, 33, 35, 36, 37, 37а, 38, 38а, 39, 40, 41, 43, 44, 45, 46, 47, 48, 49, 50, 51, 52, 53, 54, 54/1, 54/2, 54в, 55, 56, 57, 59, 61, 62, 63, 64, 65, 67, 68, 69, 70, 71, 72, 72а, 73, 73а, 74, 74а, 75, 76, 76б, 77, 78, 78а, 79, 80, 80а, 81, 82, 84, 86, 88, 90, 92, 94, 96, 98, 100, 102, 102а, 104, 106, 106-2, 108, 108/1, 108/2, 110, 110-2, 111, 112, 112-1, 113, 114, 114-1,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Музейная көшесі № 2а, 2/1, 2/2, 6, 8, 10, 12, 14, 16, 22, 30, 41,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Школьная көшесі № 1, 1а, 1б, 1в, 1/1, 2, 3, 4, 4/2, 5, 6, 7, 7а, 7/1, 8, 9, 10, 11, 12, 13, 14, 15, 16, 17, 18, 19, 20, 21, 22, 23, 24, 25, 26, 27, 28, 29, 30, 31, 33, 34, 34а, 35, 36, 37, 38, 39, 40, 41, 42, 43, 44, 45, 46, 47, 48, 49, 50, 51, 52, 53, 54, 55, 56, 57, 58, 59, 61, 62, 63, 64, 65, 66, 66а, 67, 68, 69, 70, 71, 72, 73, 74, 75, 76, 77, 78, 79, 80, 81, 82, 83, 84, 85, 86, 87, 88, 89, 92, 94, 94а, 94-1, 94-2;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Шмаков көшесі № 1, 1/2, 1/3, 1/4, 1/5, 2, 2а, 3, 3а, 3б, 3/15, 5а, 7, 9, 9Б, 11, 11а, 11Б, 12, 13-1, 13-2, 14, 15, 15а,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Ярославская көшесі № 1, 2, 3, 4, 5, 6, 7, 8, 9, 10, 10-2, 11, 13, 14, 15, 16, 17, 18, 19, 20, 21, 21/а, 22, 24, 25, 25/а, 26, 28, 29, 31, 32, 33, 34, 35, 36, 37, 38, 39, 40, 41, 44, 45, 46, 47, 48, 49, 50, 51, 52, 53, 54, 55, 56, 57, 58, 59, 60, 61, 62, 64, 65, 66, 67, 68, 69, 70, 71, 72, 73, 74, 75, 79, 81, 83, 84, 85, 89, 91, 91/б, 93, 97, 99, 99/1, 101, 103, 103а, 103/1, 103/2, 105, 107, 109, 111, 113, 115, 117, 119, 121, 123, 125, 127, 196.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Самсоновка ауылы, Шығыс Қазақстан облысы денсаулық сақтау басқармасының "№ 1 алғашқы медициналық-санитариялық көмек" шаруашылық жүргізу құқығындағы коммуналдық мемлекеттік кәсіпорны, телефоны 57-44-79.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Самсоновка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Береговая көшесі № 1, 2, 2/1, 2-2, 2-3, 3, 3/1, 4, 5, 6, 7, 8, 8а, 8-2, 9, 9/2, 9/4, 10, 11, 12, 14, 14а, 15, 15/1, 15/1-1, 15/1-2, 16, 17, 17/1, 17-1, 17-2, 20, 20а, 22, 25, 25/3, 25-2, 25-3, 29, 31, 35, 40,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Набережная көшесі № 14а,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Өркен көшесі № 1, 1-1, 1-2, 1-3, 1-4, 2-1, 2-2, 4, 13, 14, 15, 17, 22, 23, 37, 37-2, 39, 39-1, 39-2, 42, 42-2, 42-4, 43, 43-1, 43-2, 43-4, 43а, 43а-2, 174;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Шоссейная көшесі № 1-1, 1-2, 1а-2, 2-2, 3-1, 3-2, 5, 6, 6/1-1, 6/1-2, 6/2, 8, 8/1, 8/2, 10, 10/1, 10-1, 13, 14, 18, 19, 22, 28, 34, 40, 42, 42а, 44-1, 44-2, 46, 52, 55, 56-1, 56-2;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Степная көшесі № 1, 1/1-1, 1/1-2, 2а, 2-1, 2-2, 2/1, 3, 3-2, 4, 5, 8/1, 9,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көшесі № 1-1, 1-2, 2, 2/1, 2/3, 3-1, 4-1, 4-2, 5-1, 5- 2, 6, 7, 9/1, 11, 13, 12, 12/1, 14, 15, 18, 22, 34, 40, 42, 42а;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Нижняя көшесі № 4/1, 6, 8, 10, 11, 11/1, 12, 15, 14, 16,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Южная көшесі №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Солнечная көшесі № 1а-2, 5-1, 8/1, 8-2, 14-1, 14-2, 16-2, 37-2, 39-2, 42-3, 42-4, 43-4, 45-1, 45-2, 52-1, 52-2, 55-1, 55-2, 56-2;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Арғымақ көшесі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Айнакөл көшесі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Балдырған көшесі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Серпер көшесі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Еділ көшесі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Жайық көшесі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1, 1/5, 2, 3, 5, 7, 8, 10/4, 11, 12, 13, 14, 20а, 29, 31/3, 31/4, 32, 35, 39, 39/1, 39/2, 40/1, 42, 42а, 52, 81, 81а, 89, 101, 102, 104, 108, 115, 116, 117, 118, 130, 557 жер телімдері;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"Мостовик", "Статистик", "Кооператор", "Домостроитель", "Луч", "Мелиоратор", "Южный", "Ветерок", "Просвещенец", "Автосервис", "Вишневый сад", "Кремневка", "Газовик", "Дачи СЦК", "Родник МСЧ"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Ново-Троицкое ауылы, Школьная көшесі, 4, Шығыс Қазақстан облысы білім басқармасы Өскемен қаласы бойынша білім бөлімінің "Ново-Троицк негізгі орта мектебі" коммуналдық мемлекеттік мекемесі, телефоны 29-69-06.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Ново-Троицкое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көшесі № 1-1, 1-2, 2-1, 2-2, 3-1, 3-2, 4, 4а, 4/1, 4/2, 4-4, 5-1, 5-2, 6-2, 8, 9-1, 10/1, 11, 11/1, 12-1, 12-2, 13-1, 13-2, 14, 14/1, 14-2, 15, 15-2, 16, 17-2;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Кузнечная көшесі № 4, 8, 8а, 10, 12, 14, 16, 18, 20,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Набережная көшесі № 2, 3, 4, 5, 5/3, 7, 8, 8а, 8/1, 8/2, 8/3, 8/5, 8/4, 8/6, 8/7, 9, 9а, 9/2, 9/5, 10, 11, 12, 13, 14, 15, 16, 17, 19, 19/1, 19/2, 19/4, 19/6, 20, 20-1, 21, 21/1, 23,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Нижняя көшесі № 1, 1а, 1/1, 2, 5, 7, 11, 13, 17, 19, 21, 23, 27, 29, 31, 33, 35, 37, 39, 41, 43, 45, 47,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көшесі № 1, 1а, 1б, 2, 2а-1, 2б-1, 2б-2, 3, 4-1, 4-2, 5, 6, 7, 8, 9, 10, 11, 12, 13, 14, 15, 16, 16/1, 17, 17а, 18, 19, 20, 21, 22, 23, 24, 25, 26, 27, 27-2, 28, 29, 30, 33, 34, 35, 36, 37, 39, 40, 41, 43, 46, 47, 48, 50, 51, 52,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Школьная көшесі № 1-1, 1-2, 2, 2-1, 2-2, 4-1, 4-2, 7, 9, 10,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Верхняя көшесі № 2, 2/2, 3, 4, 5-1, 5-2, 6, 7-2, 8, 9-1, 9-2, 10, 11-1, 11-2, 13, 15, 16, 18, 20, 22, 24, 26, 28, 30, 32, 34, 34/1, 36, 38/1, 42,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"Дачи Комитета охраны природы", "Залив-1", "Залив-2", "Ермак", "Ермак-2", "Электрон", "Логос"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Ново-Ахмирово ауылы, № 7, Шығыс Қазақстан облысы білім басқармасы Өскемен қаласы бойынша білім бөлімінің "Ахмер орта мектебі" коммуналдық мемлекеттік мекемесі, телефон 55-21-68.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Жаңа-Ахмер ауылы № 1, 1/2, 1/6, 2, 2/2, 3, 4, 5, 6, 8, 8/1, 9, 10, 11, 12, 14, 15, 17, 18, 19, 21, 25, 27, 28, 38/2, 42, 43, 53, 55, 70, 116, 129, 131, 156/3, 156/20, 277, 585, 686, 689, 691, 698, 709, 715, 717, 784, 785, 791, 809, 819, 820, 822, 843, 857, 863;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 көшесі № 1, 2, 3, 4, 5, 6, 8, 9,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Үшқоңыр көшесі № 12, 12/2, 13,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"Звездный-1", "Металлург-5", "Подснежник-2", "Аграрник"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Лермонтов көшесі, 50, Шығыс Қазақстан облысы білім беру басқармасының "Өскемен көпсалалы технологиялық колледжі" коммуналдық мемлекеттік мекемесі, телефоны 75-39-52.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Шолохов көшесі № 3, 7, 9,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Евгений Брусиловский көшесі № 16, 18, 20, 22, 24, 26, 28, 46, 48, 48а, 50, 52, 54, 55, 56, 57, 58, 59, 60, 61, 62а, 63, 65, 66а, 67, 68, 69, 70, 70а, 71, 72, 73, 74, 76, 77, 78, 79, 80, 81, 84, 85, 86, 87а;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Калинин көшесі № 1, 3, 5, 6, 7, 8, 9, 10, 11, 13, 14, 15, 15а, 16, 17, 17а, 18, 19, 20, 20а, 21, 22, 23, 24, 25, 26, 27, 28, 29, 30, 31, 32, 33, 34, 35,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Борис Александров көшесі № 6, 6а, 8, 10, 10а, 12, 14, 16, 18, 20, 22, 24, 26, 28, 30, 30а, 31, 32, 32а, 33, 36, 37, 40, 41, 47, 49, 51, 52, 54, 55, 56, 57, 58, 60, 62, 65, 66, 67, 68, 69, 70, 71, 72, 73, 74, 75, 76, 77, 78, 79, 80, 81, 81а, 82, 85, 85а, 87, 91, 93, 97, 101, 103,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Лермонтов көшесі № 1, 1б, 2, 3, 3а, 4, 5, 6, 7, 8, 10, 11, 12, 13, 14, 14/1, 15, 15а, 16, 17, 18, 19, 20, 21, 22, 23, 24, 25, 26, 28, 28а, 29, 30, 31, 32, 33, 34, 35, 37, 40, 42, 42а, 49, 51, 53, 55,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Степан Разин көшесі № 1, 2, 3, 4, 5, 5а, 6, 7, 7а, 8, 8а, 9, 10, 10а, 11, 13, 14, 15, 16, 17, 19, 20, 22, 22а, 23, 24, 25, 26, 27, 28, 29, 30, 31, 33, 35,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 көшесі № 7, 13, 13а, 15, 17, 18, 19, 19а, 20, 20а, 21, 22, 23, 24, 25, 26, 26а, 27, 28, 29, 30, 32, 34, 36,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Тихая көшесі № 13/1, 15, 17, 19, 21, 23, 25, 27, 29, 33, 35, 35а, 37, 39, 41, 43, 45,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даңғылы № 4, 4/1, 10а;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даңғылы № 14, 16, 18/2;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Мұзтау көшесі № 2, 3, 4, 6, 8, 10, 14,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 № 1, 3, 5, 10, 11, 13, 15а, 16, 18, 20, 21, 22, 26, 30,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Лысенко көшесі № 3, 8, 10, 11, 13, 14, 14а, 15, 16, 17а, 17/1, 17/2, 18,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Авиационный тұйық көшесі № 3, 5, 7, 8, 8б, 10, 11, 12, 12а, 13, 13/2, 14, 16, 17, 18, 20, 20а, 21, 23, 24, 24а, 25, 27, 29, 29а;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Ростов тұйық көшесі № 2, 3, 4, 5, 6, 7, 8, 9, 10, 11, 12,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Саратов тұйық көшесі № 3, 4, 5, 6, 8,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1-ші Богдан Хмельницкий тұйық көшесі № 17, 18, 19, 20, 21, 22, 23, 24,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Богдан Хмельницкий тұйық көшесі № 8, 10, 12, 14, 16, 16а, 17а,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3-ші Богдан Хмельницкий тұйық көшесі № 2, 4, 6, 7а, 8, 9, 10, 11, 12, 13, 14, 15, 16, 17, 18, 19, 20, 20а, 21, 22, 23, 24, 25, 26, 28, 30, 32, 34, 36, 37, 38, 39,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Карагандинский тұйық көшесі № 1, 2, 3, 4, 5, 6, 7, 8, 9, 10, 11, 12, 13, 13а, 14, 15, 16, 17, 18, 19, 20, 21,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Заливной тұйық көшесі № 1, 3,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Балтийский тұйық көшесі № 3, 4, 5, 6, 7, 8, 9, 37, 40.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Абай даңғылы, 10, Шығыс Қазақстан облысы білім басқармасының "Өскемен қызмет көрсету саласы колледжі" коммуналдық мемлекеттік мекемесі, телефоны 70-19-34.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Борис Александров көшесі № 1, 1/1, 3, 8/1, 8в/1, 8в/2, 8/5, 8/12, 11, 11а, 14б;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"Дельта-1", "Искра" гараж иелерінің тұтыну кооперативі.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66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Абай даңғылы, 5в, Шығыс Қазақстан облысы білім басқармасы Өскемен қаласы бойынша білім бөлімінің "№ 9 орта мектебі" коммуналдық мемлекеттік мекемесі, телефоны 75-09-65.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 № 1, 1/3, 1/5, 1/7, 1/9, 1/11, 1/13, 1/15, 3, 5, 5/1, 5/2, 7, 13, 13/1, 13/2, 15, 17, 21,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Космическая көшесі № 10/1, 10/2, 10/3, 10/4, 10/5,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Борис Александров көшесі № 14а;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Михаэлис көшесі № 1.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Нұрсұлтан Назарбаев даңғылы, 30/1, Шығыс Қазақстан облысы білім басқармасы Өскемен қаласы бойынша білім бөлімінің "№ 34 мектеп-лицейі" коммуналдық мемлекеттік мекемесі, телефоны 76-60-73.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Космическая көшесі № 10, 12, 12/2, 12/3, 14, 14/1, 14/3, 16, 21, 21/1;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Михаэлис көшесі № 3,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Нұрсұлтан Назарбаев даңғылы, 30/1, Шығыс Қазақстан облысы білім басқармасы Өскемен қаласы бойынша білім бөлімінің "№ 34 мектеп-лицейі" коммуналдық мемлекеттік мекемесі, телефоны 76-60-73.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20, 22, 24, 24/1, 26, 26/1,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Космическая көшесі № 3, 3/1, 4, 5, 5/1, 6, 7, 8, 9, 11, 13, 15,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Абай даңғылы, 5в, Шығыс Қазақстан облысы білім басқармасы Өскемен қаласы бойынша білім бөлімінің "№ 9 орта мектебі" коммуналдық мемлекеттік мекемесі, телефоны 75-09-65.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2, 6, 8, 10, 12, 12/1, 12/2, 14, 14/1, 14/2,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Космическая көшесі № 4/1, 6/1, 8/1, 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Достоевский көшесі №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Краснознаменный тұйық көшесі № 11, 13, 15, 17, 19, 21, 35, 37, 37а, 39, 41, 43, 44, 45, 47, 51, 55, 57а, 59а, 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Әміре Қашаубаев көшесі, 7, Шығыс Қазақстан облысы білім басқармасы Өскемен қаласы бойынша білім бөлімінің "Құмаш Нұрғалиев атындағы № 43 мектеп-лицейі" коммуналдық мемлекеттік мекемесі, телефоны 76-82-49.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1, 3, 3/1, 5, 5/1, 7, 7/1, 7/2, 7/3, 9, 9/2, 11, 11/1, 11/2;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Әміре Қашаубаев көшесі № 1,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4, 6, 6/1,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Әміре Қашаубаев көшесі, 7, Шығыс Қазақстан облысы білім басқармасы Өскемен қаласы бойынша білім бөлімінің "Құмаш Нұрғалиев атындағы № 43 мектеп-лицейі" коммуналдық мемлекеттік мекемесі, телефоны 76-82-49.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көшесі № 8/2, 10, 12, 12/1, 14, 14/1, 16, 16/1, 18, 18/1, 20, 20/1, 22, 22/1;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Әміре Қашаубаев көшесі № 5, 9, 9/1,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Потанин көшесі, 25/2, Шығыс Қазақстан облысы білім басқармасы Өскемен қаласы бойынша білім бөлімінің "№ 10 мектеп-гимназиясы" коммуналдық мемлекеттік мекемесі, телефон 76-69-01.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көшесі №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Әміре Қашаубаев көшесі № 4, 6, 8, 10, 12, 14, 16, 18, 18/1,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Потанин көшесі № 13, 15, 17, 19, 21, 23, 25.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Әміре Қашаубаев көшесі, 30/1, Шығыс Қазақстан облысы білім басқармасы Өскемен қаласы бойынша білім бөлімінің "№ 12 мектеп-гимназиясы" коммуналдық мемлекеттік мекемесі, телефоны 76-71-14.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Әміре Қашаубаев көшесі №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30, 32, 32/1, 34, 34/1, 34/2, 36, 36/1, 36/2, 38, 38/1, 60/2;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Потанин көшесі № 31/1, 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Дәулет Серікбаев көшесі, 19, "Дәулет Серікбаев атындағы Шығыс Қазақстан техникалық университеті" коммерциялық емес акционерлік қоғамы, телефоны 54-02-85.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Потанин көшесі № 37, 39,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 Серікбаев көшесі № 19а, 23, 23/1, 23/2, 27, 29, 33, 35, 39, 41, 43, 45,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Дәулет Серікбаев көшесі, 5, Шығыс Қазақстан облысы білім басқармасының "Өскемен жоғары политехникалық колледжі" коммуналдық мемлекеттік қазыналық кәсіпорны, телефоны 54-06-03.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Потанин көшесі № 8/10, 16, 18, 27, 27/1, 27/2, 29, 31, 33,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 Серікбаев көшесі № 1/1, 1/2, 3,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30-шы Гвардиялық дивизиясы көшесі, 44, Шығыс Қазақстан облысы білім басқармасының "Өскемен медициналық колледжі" коммуналдық мемлекеттік қазыналық кәсіпорны, телефоны 54-09-02.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30-шы Гвардиялық дивизиясы көшесі № 38, 40, 42, 46,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Виноградов көшесі № 5, 6, 8,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Карбышев көшесі № 22, 26, 28, 30, 32, 34, 36, 38,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Қанипа Бітібаева көшесі, 12, Шығыс Қазақстан облысы білім басқармасы Өскемен қаласы бойынша білім бөлімінің "№ 37 көпбейінді орта мектебі", телефоны 55-11-02.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Виноградов көшесі № 12, 12/1, 16, 16/1, 18, 19, 20, 21, 22, 23, 25, 27,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көшесі № 42, 44, 46, 48, 50, 52, 66, 68, 72, 74, 76, 76/2, 78, 80.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Ю.Уәлиев көшесі, 6, Шығыс Қазақстан облысы білім басқармасы Өскемен қаласы бойынша білім бөлімінің "№ 48 мектеп-қосымша білім беру орталығы" коммуналдық мемлекеттік мекемесі, телефоны 70-20-59.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Көкжал Барақ көшесі № 13, 13/1, 13/2, 20, 22, 22/1;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даңғылы № 5, 5/1, 5/2, 5/3, 7/1, 7/2, 7/3, 7/4.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Қанипа Бітібаева көшесі, 1, Шығыс Қазақстан облысы білім басқармасының "Абай атындағы Шығыс Қазақстан гуманитарлық колледжі" коммуналдық мемлекеттік қазыналық кәсіпорны, телефоны 54-01-75.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Қанипа Бітібаева көшесі № 2б, 3, 4, 4а, 5, 6, 6а, 8,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30-шы Гвардиялық дивизия көшесі № 16, 18, 20, 24, 26,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19, 21, 23, 23/1, 23/2, 25/1;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1-ші Набережная көшесі № 47, 49, 53, 55, 57, 59, 61а, 63, 65, 67, 69, 69а.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Қанипа Бітібаева көшесі, 12, Шығыс Қазақстан облысы білім басқармасы Өскемен қаласы бойынша білім бөлімінің "№ 37 көпбейінді орта мектебі" коммуналдық мемлекеттік мекемесі, телефон 55-11-02.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27, 27/1, 27/2, 27/3, 29, 29/1, 29/2, 29/3, 31, 31/1, 31/3, 33, 35, 35/1, 35/2;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Қанипа Бітібаева көшесі № 14, 16, 16/а, 18,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Дмитрий Менделеев көшесі, 6, Шығыс Қазақстан облысы білім басқармасы Өскемен қаласы бойынша білім бөлімінің "№ 29 қосымша білім беретін мектеп-орталығы" коммуналдық мемлекеттік мекемесі, телефон 52-09-76.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Белинский көшесі № 35, 35/а, 37, 40, 42, 44,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даңғылы № 155, 157, 157/1, 159, 161, 161а, 163, 165;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46, 46/1, 46/2, 46/3, 48, 50, 52, 54, 56, 58, 58/1,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Жақсылық Үшкемпіров көшесі № 59/1, 61, 63, 65, 67,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Дмитрий Менделеев көшесі № 1, 4, 5, 7, 8, 8а.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Алматинская көшесі, 54, Шығыс Қазақстан облысы білім басқармасы Өскемен қаласы бойынша білім бөлімінің "Ахмет Байтұрсынов атындағы № 20 орта мектебі" коммуналдық мемлекеттік мекемесі, телефоны 75-17-59.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көшесі № 50, 52, 56, 58, 60, 71, 72, 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 көшесі № 178а, 179, 179в, 180, 181, 182, 183, 185;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Михаэлис көшесі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40,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Студенческий тұйық көшесі № 1, 2, 3, 4, 5, 5/1, 5/2, 6, 7, 7/1, 7/2, 8, 8/1, 8/2, 9, 10, 11, 12, 13, 14, 15, 16, 17, 18, 19, 19/1.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Усть-Каменогорская көшесі, 11, Шығыс Казақстан облысы білім басқармасы Өскемен қаласы бойынша білім бөлімінің "Мұхамет Шаяхметов атындағы № 23 орта мектебі" коммуналдық мемлекеттік мекемесі, телефоны 62-00-87.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Бағдат Шаяхметов көшесі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Бобровская көшесі № 1, 2, 3, 4, 6, 6/1, 8,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Тенистая көшесі № 1, 2, 4, 6, 8, 10, 12, 14, 16, 18, 20, 22, 24, 26, 28, 32, 32/2, 34, 36, 38, 40, 42, 44, 46, 48, 50, 119, 291, 292;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Тепличная көшесі № 1, 2, 3, 4, 5, 6, 7, 8, 9, 10, 11, 12, 13, 14, 15, 17, 19, 20, 21, 22, 24, 29, 30, 30/1, 31, 32, 33, 34, 35, 36, 37, 38, 39, 40, 41, 42, 43, 44, 45, 46, 47, 49, 50, 52, 55, 56, 58, 60, 62, 64, 66, 68, 70, 72, 74, 105;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Цветочная көшесі № 1, 2, 3, 4, 5, 6, 7, 8, 10 ,11, 12, 13, 14, 16, 17, 18, 19, 20, 21, 22, 23, 24, 25, 26, 28, 30, 32, 32/1, 34, 36, 41, 42, 43, 45, 46, 48/1, 52, 56, 58, 62, 63, 65, 66, 67,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Родниковая көшесі № 1, 1/2, 2, 3, 4, 5, 6, 7, 8, 9, 10, 10/2, 11, 22, 30, 31, 32, 38, 39, 45, 80, 81, 82, 83, 86, 88а, 89, 90, 92, 93, 94, 95, 96, 98, 188;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Родниковый тұйық көшесі № 7,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Рябиновая көшесі № 9, 10, 14, 15, 16, 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Васильковая көшесі № 67, 69, 69а, 70, 71, 72, 73, 74, 78, 106, 107, 108, 114, 243, 250, 251, 267;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көшесі № 9,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Саяхат көшесі № 2, 6, 7, 8,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Самұрық көшесі № 2, 4, 6, 7, 8, 9, 10, 12, 12/1,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"Титан", "Восточник-5", "Восточник-6"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30-шы Гвардиялық дивизиясы көшесі, 4, Шығыс Қазақстан облысы білім басқармасының "Халық әртістері ағайынды Абдуллиндер атындағы Шығыс Қазақстан өнер колледжі" коммуналдық мемлекеттік кәсіпорны, телефоны 76-74-50.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30-шы Гвардиялық дивизия көшесі № 6/1,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34, 34/1, 36, 36/2,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Михаэлис көшесі № 7, 9, 15а, 17, 19, 19/1;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 № 179а, 179б.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Тимирязев көшесі, 177, Шығыс Қазақстан облысы білім басқармасы Өскемен қаласы бойынша білім бөлімінің "№ 11 мектеп-лицейі" коммуналдық мемлекеттік мекемесі, телефоны 22-20-82.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даңғылы № 143, 143/1, 145, 145/1, 147, 147/1;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Михаэлис көшесі № 11, 13, 15, 16, 18, 18/1, 20, 20/1, 22, 22/1, 24, 26, 26/1;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Тургенев көшесі № 2, 3, 3/1, 3/2, 4, 4/1, 4/2, 5, 6, 7, 8/1, 8/2, 9, 10/1, 10/2, 11, 12, 14, 15, 16а, 17, 18, 19, 20, 21, 21а, 22, 23, 24, 25, 26, 27, 31, 33,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Смирнов көшесі № 2, 2а, 3, 4, 5, 5а, 6, 8, 9, 10, 11, 12, 13, 14, 15,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Берел көшесі № 1, 1а, 2, 3, 4, 6, 8, 9, 10, 11, 12, 13, 14, 16, 16а, 18, 20, 22, 24, 26, 28, 30, 32,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Шәкәрім даңғылы, 89, Шығыс Қазақстан облысы білім басқармасы Өскемен қаласы бойынша білім бөлімінің "Зәки Ахметов атындағы № 16 орта мектебі" коммуналдық мемлекеттік мекемесі, телефоны 60-89-15.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Михаэлис көшесі № 2, 4, 4/1, 6, 8, 8/1, 8/2, 10/1, 12/1, 14, 14/1, 16/1;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даңғылы № 79, 87, 90в, 91, 93, 95, 95/1, 96, 96/2, 97, 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 көшесі № 67, 73а, 75, 76/1, 83, 85,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Затаевич көшесі № 3, 4, 5, 6, 7, 9, 10, 12, 14, 19, 27, 72А;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Советский тұйық көшесі № 1, 2, 3, 4, 5, 6, 7, 8, 10, 11, 12, 13, 14, 16, 17, 18, 19, 20, 21,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Киевская көшесі № 3, 4, 5, 6, 7, 8, 8а, 9, 10, 11, 12, 14, 16, 18, 19, 20, 20а, 22, 23, 24, 25, 26, 27, 28, 29, 29/2, 30, 31, 32, 33, 34, 35, 35а, 37, 38, 39, 40, 41, 42, 43, 44, 45, 46, 47, 48, 49, 50, 51, 52, 53, 54, 55, 55а, 56, 57, 58, 59, 60, 61, 61а, 62, 63, 63а, 64, 65,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Чапаевский тұйық көшесі № 1/2, 2, 2/1, 3, 4, 4/3, 5, 6, 7, 8, 8/2, 9, 10, 10/1, 11, 12, 13,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Қаныш Сәтпаев даңғылы, 82/8, Шығыс Қазақстан облысы дене шынықтыру және спорт басқармасының "Шығыс Қазақстан облыстық үстел теннисінен мамандандырылған балалар-жасөспірімдер олимпиадалық резерв спорт мектебі" коммуналдық мемлекеттік мекемесі, телефоны 50-52-20.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Жібек жолы көшесі № 3, 5, 7, 9,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Сәтпаев даңғылы № 72, 74, 84/4;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Есенберлин даңғылы № 43, 43/1, 46, 50, 52, 56, 58, 60, 62, 66, 68, 70, 72, 76, 80, 90, 92, 92А. 94.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Базовая көшесі, 4а, Шығыс Қазақстан облысы білім басқармасы Өскемен қаласы бойынша білім бөлімінің "№ 50 жалпы білім беретін мектебі" коммуналдық мемлекеттік мекемесі, телефоны 50-50-40.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Сәтпаев даңғылы № 55/1,53/8, 55/2, 55/3, 55/5, 55/6, 55/7, 55/8, 55/9, 55/10, 55/11, 55/12, 55/13, 57, 57/1, 57/2,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Энтузиастар көшесі №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Базовая көшесі, 4а, Шығыс Қазақстан облысы білім басқармасы Өскемен қаласы бойынша білім бөлімінің "№ 50 жалпы білім беретін мектебі" коммуналдық мемлекеттік мекемесі, телефоны 50-50-40.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көшесі № 2/2, 2/3, 2/4, 2/5, 2/6, 2/7, 4, 4/1, 4/2, 4/3, 4/4, 4/5, 4/6, 4/7.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Ю.Уәлиева көшесі, 5/1, Шығыс Қазақстан облысы білім басқармасы Өскемен қаласы бойынша білім бөлімінің "№ 40 жалпы білім беретін мектебі" коммуналдық мемлекеттік мекемесі, телефоны 40-11-14.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даңғылы № 2/1, 2/2, 4, 4/2,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даңғылы № 1, 1А, 1Б,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Ю.Уәлиева көшесі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Көкжал Барақ көшесі № 19, 19/1, 24, 24/1, 24/2, 24/3.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Бажов көшесі, 7, "Сәрсен Аманжолов атындағы Шығыс Қазақстан университеті" коммерциялық емес акционерлік қоғам, телефоны 75-26-49.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көшесі № 1, 1а, 2, 3а, 3б, 4, 4а, 7, 8, 8а, 9, 12, 13, 14, 15, 16, 17, 18, 19, 20, 21, 22, 23, 24, 25, 26, 27, 28, 29, 30, 31, 31а,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даңғылы № 150, 150/1, 152, 160, 162;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Тюленин көшесі № 3, 3а, 5, 6,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Киевская көшесі № 70, 72, 72а, 74, 76, 78, 80, 82, 84, 86, 88, 90, 92, 92а, 94, 96, 98, 100, 102, 104, 106, 108, 110, 112, 123, 123а, 123б, 124, 125, 126, 127, 127а, 128, 129, 129б, 130, 131, 132, 133, 136;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Панкратьев көшесі № 1, 2, 3, 4, 5, 6, 7, 8, 8/2, 10/2, 14/2, 15, 16, 18, 19, 20, 21, 22, 23, 24, 25, 26/1, 26/2, 27, 28, 29, 30, 31, 32, 33, 33а, 34, 35, 36, 39, 41, 132, 133, 134, 135, 136, 138, 140, 142, 144, 146, 148, 148а, 150, 152, 152а, 154;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Чернов көшесі № 1, 3, 3/1, 3/2, 4, 4/1, 4/2, 5/1, 5/2, 6, 7, 7/1, 7/2, 8, 8/1, 8/2, 9, 10, 10/1, 11, 12, 12/1, 12/2, 13/1, 13/2, 14, 14/1, 14/2, 15, 16, 17, 18, 19, 20, 21, 21/1, 21/2, 22, 23, 24, 24/1, 24/2, 25, 26, 26/а, 27, 28, 29, 30, 31, 32, 33, 33а, 34, 35, 36, 37, 37/1, 37/2, 38, 39, 40, 41, 42, 43, 44, 45, 46, 47, 48, 50, 51, 52, 53, 54, 55, 56, 57, 58, 59, 60, 61, 62, 63, 64, 65, 66, 67, 68, 69, 70, 71, 72, 73/1, 74/1, 74/2, 76, 77, 78, 79, 80, 81, 82, 83, 85, 86, 87, 88, 89, 90, 91, 92, 93, 94, 96, 97, 98, 99, 100, 101, 103, 105, 107, 111, 113, 115, 117, 119, 121, 123, 125, 129, 131, 135, 137, 139, 141, 147, 149, 151, 155, 191;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Бажов көшесі № 1, 1/3, 1/5, 1/7, 1/9, 1/11, 1/13, 1/15, 31, 33, 34Б, 35, 36, 37, 39, 40, 49, 51,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Тургенев тұйық көшесі № 22, 24, 26, 34а, 34б, 36, 38, 40,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Краснознаменная көшесі № 1, 1/2, 2/1, 3, 3/2, 4, 4/1, 4/2, 5, 6, 6/1, 7, 8, 8/1, 8/2, 9, 10, 10/1, 10/2, 11, 12, 14/1, 14/2, 15, 16, 17, 18, 19, 20, 21, 22, 23, 24, 25, 26, 27, 32,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Агеев тұйық көшесі № 2, 4, 6, 8, 10, 11, 12, 13, 14, 15, 16, 17, 18, 19, 20, 21, 22, 22а, 23, 24, 26, 27, 28, 28а, 29, 30, 32, 34, 44, 45, 46, 50, 52, 65, 69, 73а, 75, 77, 79, 81, 83, 85, 87, 89, 91, 93, 95, 97, 99, 101, 103, 104, 104/1, 105, 106/1, 106/2, 107, 109, 111, 113;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көшесі № 1, 3, 5, 7, 9, 11, 11А,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Челябинский тұйық көшесі № 2, 3, 4, 5, 6, 7, 8, 9, 10, 11, 11а, 12а, 13, 14, 15, 15а, 18, 19, 19а, 20, 21, 25, 27, 28, 29а,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Жақсылық Үшкемпіров көшесі № 1, 3, 4, 5, 6, 11, 12а, 13, 15,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Столбовой тұйық көшесі № 2, 3, 6, 7, 8, 9, 10, 11, 12, 13, 14, 15, 16, 17, 18, 19, 20, 21, 23, 25, 41, 43, 45, 47, 49, 51, 53, 55,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Дорожный тұйық көшесі № 2, 3, 4, 5, 6, 7, 8, 9, 10, 11, 12, 13, 14, 15, 16, 17, 18, 19, 20, 21,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Гастелло көшесі № 5,6,10,12;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Калинин көшесі № 5, 6, 8,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Куйбышев көшесі № 51, 52, 54, 55, 56, 57, 58, 59, 60, 65, 67, 73а, 75, 83, 85, 88, 88/1, 90, 92, 94;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Ново-Рабочая көшесі № 1, 3,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Промышленная көшесі № 4, 5, 7, 9, 10, 10а, 11, 12, 13,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Чистяков көшесі № 1, 3, 5, 6,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Шолохов көшесі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Свинцовая көшесі № 2,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"Профтех" гараж иелерінің тұтыну кооперативі.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Жақсылық Үшкемпіров көшесі, 3а, Өскемен қаласы әкімдігінің "Самғау" мәдени қызметті және жаппай спортты дамыту орталығы" коммуналдық мемлекеттік қазыналық кәсіпорны, телефоны 52-46-70.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Бажов көшесі № 57, 59, 61, 63, 65, 65а;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Белинский көшесі № 2, 4, 6, 8, 10, 12, 22а, 22б,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Покрышкин көшесі № 2, 2/2, 3, 3а, 5, 7, 7а, 8, 9, 10, 11, 12, 12/1, 12/2, 13, 14, 15, 16, 17, 19, 19а, 22, 24, 25, 26, 27, 28, 29, 30, 31, 32, 33, 34, 36, 38, 40, 42, 44, 46,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Жақсылық Үшкемпіров көшесі 2, 7, 8, 9, 10, 12, 12/1, 12/2, 14, 16, 17, 18, 19, 20, 21, 22, 23, 24/1, 24/2, 25, 26, 27, 28, 29, 30, 31, 32, 33, 34, 35, 36, 37, 37а, 38, 39, 40, 41, 42, 43, 44, 46, 47, 49, 51, 53, 54, 56, 58, 60,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Планетный тұйық көшесі № 1, 3, 5, 7, 9,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Краснознаменная көшесі № 39, 58, 60, 62, 64, 66, 68, 71, 73А, 76, 78, 80, 101А, 117а, 117б, 117д, 117е, 117ж, 119, 121, 123, 125а, 127а, 129а, 131, 133, 135, 137;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Гоголь көшесі № 3, 9, 11, 13, 15,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Чернов көшесі № 80, 81, 82, 83, 84, 85, 86, 87, 88, 90, 92, 93, 94, 95, 96, 97, 99, 100, 101, 102, 103, 104, 105, 106, 107, 108, 113, 115, 117, 119, 121, 123, 125, 127, 129, 131, 133, 135, 137, 139, 141, 143, 145, 147, 151, 155, 157;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Свердлов көшесі № 2/1, 2/2, 3/1, 3/2, 4/1, 4/2, 5, 6/1, 6/2, 7, 7а, 8, 9, 9а, 12, 13, 14/1, 14/2, 15, 16, 17, 18, 19, 20, 21, 22, 27, 28, 30, 32, 32а, 34, 36, 38,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Стахановский қимасы № 2, 4, 6, 8, 10, 12, 14,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Киевская көшесі № 139а, 141, 143, 145, 146, 147, 148, 149, 150, 151, 152, 152А, 153, 156а, 158, 160, 162, 164.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Гоголь көшесі, 28, Шығыс Қазақстан облысы білім басқармасының "Арнайы мектебі" коммуналдық мемлекеттік мекемесі, телефоны 52-09-37.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даңғылы № 167, 168, 169, 170, 171, 174, 183, 188, 192;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Металлургтер көшесі № 4, 8, 16, 18, 20, 22, 22А, 26,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78,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Литвинов көшесі № 2, 3, 3/1, 3/2, 4, 4/1, 4/2, 5, 5/1, 5/2, 6, 6/1, 6/2, 7, 7/1, 7/2, 8, 8/1, 8/2, 9, 9/1, 9/2, 10, 10а, 11, 11/1, 12, 13, 14, 15, 16,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Чернов көшесі № 118, 126, 175, 177, 179, 181, 183, 185, 187/1, 187/2;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Краснознаменная көшесі № 92, 94, 96, 97, 98, 100, 102, 104, 149а, 155, 157;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Добролюбов көшесі № 3, 5/1, 5/2, 6/1, 6/2, 7, 7/1, 7/2, 8, 8/1, 8/2, 9, 10/1, 10/2, 11, 12, 13, 14, 16/1, 16/2, 17, 18, 19, 20/1, 20/2, 22, 23, 25, 34,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Бажов көшесі № 81, 83, 85, 87, 89, 91/1, 93, 93/1;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көшесі № 52, 54, 56, 60, 62, 64, 66, 66а, 68, 68а, 70, 72, 74, 78, 78а, 80, 82, 84, 86, 88, 88а, 88б, 88в, 96;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Заводская көшесі № 82, 83, 84, 85, 86, 87, 88, 89, 90, 92, 92а, 99, 101, 103, 105, 107, 109, 111, 113, 115, 115а, 117, 119, 119а, 121, 123, 125, 125а, 127а, 130, 132, 132а;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Омская көшесі №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Гоголь көшесі, 28, Шығыс Қазақстан облысы білім басқармасының "Арнайы мектебі" коммуналдық мемлекеттік мекемесі, телефоны 52-09-37.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62, 64, 64/1, 66, 70,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даңғылы № 177, 182;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Металлургтер көшесі № 9, 11, 13, 15, 19, 21, 23, 25, 27, 29, 33,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Гоголь көшесі № 2, 4, 4а, 6, 8, 10, 12, 14, 18, 20, 22, 24, 26, 32, 34,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Чернов көшесі № 116, 120, 122, 124, 163, 165, 167;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Краснознаменная көшесі № 86, 86а, 88, 90, 143, 145, 147, 149;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Бажов көшесі № 73, 75, 77,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Фадеев көшесі № 2, 3, 3/1, 4, 4/1, 5, 5/2, 6, 6/2,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көшесі № 19, 21, 22, 23, 24, 30, 34, 36а;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Заводская көшесі № 11, 13, 15, 17, 19, 23, 30, 34, 38, 40, 44, 46, 48, 50, 52, 54, 60, 62, 64, 66, 67, 69, 69а, 70, 72, 74, 78, 79,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 № 21, 23, 25, 27, 29,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Көкжал Барақ көшесі, 8/2, Шығыс Қазақстан облысы білім басқармасы Өскемен қаласы бойынша білім бөлімінің "№ 46 орта мектебі" коммуналдық мемлекеттік мекемесі, телефоны 74-24-93.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Көкжал Барақ көшесі № 2, 2/1, 2/2, 4, 4/2, 6, 7/1, 7/2, 12/1, 14/1;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Қазыбек би даңғылы № 9/1, 9/2, 9/3, 9/4, 9/6,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даңғылы № 42/1, 42/2, 42/3, 44, 46, 49, 83, 87/1, 91, 97/1, 97/2, 101, 103/1, 119.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Гагарин бульвары, 8, Шығыс Қазақстан облысы білім басқармасы Өскемен қаласы бойынша білім бөлімінің "№ 7 орта мектебі" коммуналдық мемлекеттік мекемесі, телефоны 52-29-78.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39, 41, 41/1, 41/А, 43, 45, 47, 49, 49/1;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Стахановская көшесі № 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бульвары № 6, 6в, 6/1, 6/2, 7, 9, 11, 13, 15, 17, 17/1.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Көкжал Барақ көшесі, 8/2, Шығыс Қазақстан облысы білім басқармасы Өскемен қаласы бойынша білім бөлімінің "№ 46 орта мектебі" коммуналдық мемлекеттік мекемесі, телефоны 74-24-93.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Есенберлин даңғылы № 2/2, 4, 4а, 4/1, 4/2, 5/1, 6, 6а, 6/1, 6/2, 8, 8/2, 9, 9/2, 9/3, 9/4, 10/1, 11, 11/2, 11/4;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21-тұрғын ауданы: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17/1, 21, 51/1, 56/1, 63/1, 69/1, 152, 160/1, 637 жер телімдері;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27-тұрғын ауданы: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477, 478, 481, 491, 541, 542 жер телімдері.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Добролюбов көшесі, 44, Өскемен қаласы әкімдігінің "Үлбі" қалалық тұрғындарға әлеуметтік қызмет көрсету орталығы" коммуналдық мемлекеттік мекемесі, телефоны 77-26-59.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51, 51/1, 53, 53/1, 53/2, 55, 55/1, 57, 61/1, 61/2, 61/3;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Добролюбов көшесі № 27, 29, 31, 33, 35, 37, 39, 41, 43, 45, 45/1, 47, 49, 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Машуков көшесі № 2, 2а, 3, 4, 4а, 5, 6, 7, 8, 9, 10, 11, 12, 13, 14, 14а, 15, 16, 17, 18, 19, 20, 21, 22, 23, 24, 25, 26, 27, 28, 29, 34, 35,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Микоян көшесі № 29, 31, 31а, 31/1, 33, 35, 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100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Гагарин бульвары, 8, Шығыс Қазақстан облысы білім басқармасы Өскемен қаласы бойынша білім бөлімінің "№ 7 орта мектебі" коммуналдық мемлекеттік мекемесі, телефон 52-29-78.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бульвары № 10, 10/1, 12, 12/1, 14, 18, 18/1;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Микоян көшесі № 8, 10, 10/1,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Добролюбов көшесі №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Беспалов көшесі № 51/1, 53, 55, 57, 57/1.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101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Гагарин бульвары, 24, Өскемен қаласы әкімдігінің "Оралхан Бөкей атындағы орталықтандырылған кітапхана жүйесі" коммуналдық мемлекеттік мекемесінің № 2 кітапхана-филиалы, телефоны 78-20-77.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Гагарин бульвары № 20, 22, 24, 24/1, 26, 26/1;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Беспалов көшесі № 44, 45, 45/1, 45/2, 45/3, 47, 49, 49/1;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Ломоносов көшесі № 43/1, 43/2, 43/3;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Петропавловская көшесі № 1, 3, 3а, 5, 7,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Карманов көшесі № 2, 4, 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102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Қалихан Ысқақ көшесі, 2а, "Сәрсен Аманжолов атындағы Шығыс Қазақстан университеті" коммерциялық емес акционерлік қоғамы, телефоны 78-28-52.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Виноградов көшесі № 7, 9, 11, 13, 15,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Лиза Чайкина көшесі № 3а,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Севастопольская көшесі № 7, 7/1, 9, 16, 16/1, 16/2, 16/3,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Маяковский көшесі № 18,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Грузинская көшесі № 13, 15, 17, 17а, 21, 27, 31, 33,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Якутская көшесі № 10, 26, 67, 73, 81, 83, 89, 91, 93, 95, 99, 105,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Шаумян көшесі №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103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Қалихан Ысқақ көшесі, 2/1, Шығыс Қазақстан облысы білім басқармасының "Облыстық мамандандырылған IT-мектеп-лицейі" коммуналдық мемлекеттік мекемесі, телефоны 78-28-52.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Гагарин бульвары № 19, 19/1, 19/2, 21, 21/1,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Севастопольская көшесі № 3/1,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 № 10,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104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Севастопольская көшесі, 6, Шығыс Қазақстан облысы білім басқармасы Өскемен қаласы бойынша білім бөлімінің "№ 15 орта мектебі" коммуналдық мемлекеттік мекемесі, телефоны 60-96-95.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Севастопольская көшесі № 2, 2/1, 3, 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Қалихан Ысқақ көшесі №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Маяковский көшесі № 4,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Гагарин бульвары №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Ломоносов көшесі № 1, 1а, 1/1, 1/2, 1/3, 1/4, 2, 3, 4, 5, 5а, 6, 7, 8, 9, 10, 11, 12, 13, 14, 15, 16,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Речная көшесі № 1, 2, 3, 4, 5, 6, 7, 8, 9, 10, 11,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Карбышев көшесі № 37, 39, 41, 43, 44, 45, 47, 48, 49, 51, 53, 55, 57, 59, 61, 63, 65, 67, 69.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Қалихан Ысқақ көшесі, 2/1, Шығыс Қазақстан облысы білім басқармасының "Облыстық мамандандырылған IT-мектеп-лицейі" коммуналдық мемлекеттік мекемесі, телефоны 77-60-76.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Барнаульская көшесі № 12, 16, 18, 20, 22, 29, 30, 31, 32, 33, 34, 35, 36, 37, 38, 40, 41, 43, 45, 47, 49, 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Башиков көшесі № 72, 74, 76, 76/1, 78, 79, 81, 83, 84, 85, 86, 87, 88, 89, 90, 91, 92, 93, 94, 95, 95а, 96, 97, 99, 101, 103, 105, 107, 109, 111;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Герольд Бельгер көшесі № 1, 3, 4, 5, 6, 7, 8, 9, 10, 11, 12, 13, 14, 15, 16, 17, 18, 19, 20, 21, 22, 23, 24, 25, 26, 27, 28, 29, 30, 31,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Карбышев көшесі № 52, 64, 68, 70, 72, 72а, 73а, 74, 76, 78, 80, 82, 87, 89, 91, 93, 94, 95, 97, 98, 99, 101, 103, 107, 111, 113, 115, 119, 129;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Беспалов көшесі № 1/1, 1/2, 2, 4, 5, 6, 7, 7/1, 7/2, 7/3, 7/4, 8, 10, 12, 12а, 13, 14, 16, 18, 19, 20, 21а, 22, 24, 31, 33,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Петропавловская көшесі № 16, 17, 18, 19, 23, 28, 29, 30, 31, 41, 41а, 42,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Карманов көшесі № 3, 5, 9, 11, 13, 15, 17, 19, 21, 23, 23а, 25, 27, 29,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Сухой тұйық көшесі № 1, 3, 5, 6, 7, 7а, 9, 12, 13, 14, 15, 17, 18, 19,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Морозная көшесі № 1, 2, 3, 4, 5, 6, 7, 7а, 12, 14, 15, 16, 17, 18, 19, 20, 21, 22, 23, 24, 24а, 25, 26, 27, 28, 29, 30,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Қалихан Ысқақ көшесі № 28, 30, 31, 32, 35, 37, 38, 39, 40, 41, 42, 43, 44, 45, 46, 47, 48, 49, 50, 51, 52, 53, 54, 55, 56, 57, 58, 59, 60, 61, 63, 65, 67, 69, 71, 73, 74, 79, 81, 83,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Куратов көшесі № 67, 69, 70, 71, 72, 73, 74, 76, 77, 77а, 78, 79, 80, 81, 82, 84, 85, 86, 87, 88, 89, 92, 94, 96, 98, 100, 102, 102а;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Куратов тұйық көшесі № 1, 2, 3, 4, 5, 6, 7, 8, 9, 10, 12, 14, 15,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Доватор көшесі № 1, 2, 3, 3в, 3г, 4, 7, 9, 11, 12, 13, 14, 15, 16, 17, 18, 19, 20, 21, 22, 23, 24, 25, 26, 27, 28, 28а, 28/1, 28/2, 29, 30, 31,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Владивостокская көшесі № 54, 54/2, 56/2, 56, 58, 58/2, 60, 60/2, 61, 62, 62/2, 63, 65, 66, 67, 68, 69, 69а, 70, 71, 72, 74, 75, 76, 77, 78, 79, 80, 81, 82, 83, 84, 84/1, 85, 86, 87, 88, 89, 90, 92, 94;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Морская көшесі № 2, 3, 4, 5, 5а, 6, 7, 7а, 7б, 8, 9, 10, 11, 12, 13, 14, 15,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Морской тұйық көшесі № 8, 10, 11, 12, 13, 14, 14а, 15, 16, 17, 18, 19, 20, 21,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Шевченко көшесі № 31, 33, 35, 37, 39, 41, 43, 45, 46, 47, 48, 49, 50, 51, 52, 53, 54, 55, 56, 57, 57а, 58, 59, 60, 61, 62, 63, 65, 66, 68, 70, 72, 74, 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Заречная көшесі № 2, 4, 6, 8, 10, 12, 14,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бульвары № 32, 34, 36.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106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Добролюбов көшесі, 44, Өскемен қаласы әкімдігінің "Үлбі" халыққа әлеуметтік қызмет көрсететін қалалық аумақтық орталығы" коммуналдық мемлекеттік мекемесі, телефон 77-26-59.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Мостовая көшесі № 1, 3, 5, 5а, 7, 9, 11, 13, 15, 17, 19, 21, 23, 23/1, 25/1, 25-1, 25-2, 27, 27/1, 29, 29а-1, 29а-2, 29/1, 31, 33/1, 35, 35/1, 37/1, 37, 39/1;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Владивостокская көшесі № 1, 1а, 1б, 2, 2а, 3, 3а, 3б, 5, 6, 6а, 8, 8а, 9, 10, 11, 12, 12а, 13, 14, 15, 16, 17, 18, 19, 20/1, 20/2, 21, 22, 23, 23а, 23б, 24, 25, 26, 28, 29, 30, 31, 32, 33, 33а, 34, 34/2, 35, 37, 38, 38/2, 39, 40, 41, 42, 42/1, 43, 44, 44/1, 45, 46, 46/2, 47, 48, 48/2, 49, 50, 50/1, 51, 52, 52/1, 53, 53а, 55, 57,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Барнаульская көшесі № 2, 3, 4, 5, 6, 7, 8, 9, 10, 13, 15,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Башиков көшесі № 1, 2, 3, 4, 5, 6, 7, 8, 9, 10, 11, 12, 13, 14, 15, 16, 17, 18, 19, 20, 21, 22, 22а, 23, 23а, 24, 25, 26, 27, 28, 29, 30, 30а, 31, 32, 33, 34, 35, 36, 37, 37/1, 37/2, 38, 39, 40, 41, 42, 43, 45, 46, 47, 49, 50, 51, 52, 53, 54, 55, 57, 59, 60, 61, 62, 63, 64, 65, 66, 67, 68, 69, 71, 73;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Шевченко көшесі № 1, 3, 4, 5, 5а, 7, 8, 8а, 9, 10, 11, 12, 12а, 13, 14, 15, 16, 18, 19, 20, 21, 22, 23, 24, 25, 27, 28, 29, 30, 32, 34, 36, 38,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Куратов көшесі № 1, 1а, 1б, 2, 2а, 3, 4, 5, 5а, 5/1, 5/2, 6, 7, 8, 9, 10, 11, 12, 13, 14, 15, 16, 17, 18, 19, 20, 21, 22, 23, 24, 26, 27, 28, 29, 30, 31, 31/2, 32, 33, 34, 35, 36, 37, 39, 40, 41, 42, 43, 44, 45, 46, 47, 48, 49, 50, 52, 55, 55/1, 56, 57, 57а, 58, 59, 59б, 60, 61, 62, 63, 64, 66, 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Карманов көшесі № 10, 12, 12а, 14, 16, 18, 20, 22, 22а, 24, 26, 28, 28а, 28б,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Целинная көшесі № 1, 1а, 2, 3, 4, 5, 6, 7, 8, 9, 10, 11, 12, 13, 14, 15, 16, 17, 18, 19, 20, 21, 22, 22а, 23, 24, 25, 26, 27, 28, 29, 30, 31, 32, 36, 41, 42, 44,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Гурьевская көшесі № 3, 5, 6, 6а, 7, 8, 9, 10, 11, 12, 13, 14, 15, 16, 17, 18, 19, 20, 21, 22, 23, 24, 24а, 24б, 25, 26, 27, 29, 37,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Гурьев тұйық көшесі № 3, 4, 5, 6,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"Проектировщик", "Восточник-1", "Восточник-2", "Восточник-3", "Восточник-4", "Алтайский садовод-1", "Металлург-2", "Машиностроитель-1", "Восток", "Энергетик", "Водопроводчик"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107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Демьян Бедный көшесі, 26, Шығыс Қазақстан облысы білім басқармасы Өскемен қаласы бойынша білім бөлімінің "№ 8 орта мектебі" коммуналдық мемлекеттік мекемесі, телефон 53-29-83.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Очистные сооружения көшесі №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Актюбинская көшесі № 1, 1/1, 2, 2/2, 3, 4, 5, 6, 7, 8, 9, 9а, 10, 11, 12, 13, 14, 15, 16, 17, 18, 19, 20, 21, 22, 23, 24, 25, 26, 27, 28, 29, 30, 31, 32, 33, 34, 35, 36, 37, 38, 38/2, 39, 40, 40/2, 41, 42, 42/1, 43, 45, 45а, 46, 47, 48, 49, 50, 50а, 50б, 50в, 51, 52, 53, 54, 55, 56, 56а, 57, 58, 59, 60, 62, 61, 63, 64, 65, 66, 67, 68, 69, 70, 71, 72, 73, 74/1, 75, 76, 77, 78, 79, 80, 81, 82, 83, 84, 85, 86, 86а, 87, 88, 89, 90, 91, 92, 93, 93/1, 93/2, 94, 95, 96, 97, 98, 99, 100, 101, 102, 103, 104, 105, 106, 107, 108, 110, 112, 112а;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Қалихан Ысқақ көшесі № 88, 94, 96, 98, 100, 102, 104, 106, 107, 107а, 108, 109, 111, 113, 115, 117, 123;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Прямая көшесі № 1, 2, 3, 4, 5, 6, 7, 8, 9, 10, 11, 12,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Акмолинская көшесі № 1, 2, 2а, 4, 5, 6, 7, 8, 9, 10, 11, 12, 13, 14, 15, 16, 17, 18, 19, 20, 21, 22, 23, 24, 26, 28, 29, 30, 31, 32, 33, 34, 35, 36, 37, 38, 39, 40, 41, 42, 43, 44, 45, 47, 48, 48а, 49, 50, 51, 52, 53, 54, 56, 57, 59, 60, 61, 62, 63, 64, 64а, 65, 66, 67, 68, 69, 70, 71, 72, 73, 74, 75, 76, 77, 78, 79, 80, 81, 82, 83, 84, 85, 86, 87, 88, 89, 90, 91, 92, 94, 95, 96, 98, 100, 102, 104, 106, 108,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Мостовая көшесі № 2, 4, 6, 8, 10, 12, 14, 16, 18, 20, 22, 24, 25, 26, 28, 30, 30/1, 30/2, 32, 32/1, 32/2, 34, 34/1, 34/2, 36, 38, 38/1, 38/2, 40/1, 41, 42, 43, 43/1, 45, 45/1, 46, 46/1, 47, 48, 48/1, 49, 49/1, 50, 50/1, 51, 52, 53, 54, 55, 56, 57, 57а, 57/1, 57/2, 58, 58а, 59, 60, 61, 62, 63, 64, 64а, 64/1, 65, 66, 67, 68, 69, 70, 71, 72, 73, 73б, 73/2, 75, 77, 79, 81, 81а,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Целинная көшесі № 55, 57, 59, 61, 63, 65, 65а, 66, 66а, 67, 68, 69, 70, 71, 72, 73, 74, 75, 77, 78, 78/1, 78/2, 78/3, 79, 80, 81, 82/1, 83, 84, 85, 86, 87, 89, 90/1, 91, 92, 93, 94, 95, 96, 97, 98, 100, 102, 104, 106, 106а, 106/1;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Курчатов көшесі № 1, 2, 3, 3/1, 4, 5, 5/1, 5а, 6, 7, 9, 9а, 11, 12, 13, 15, 16, 17, 18, 19, 19а, 21, 21а, 23, 25, 26, 27, 29, 30,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Целинный тұйық көшесі № 3, 4, 5, 6, 7, 8, 9,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Демьян Бедный көшесі № 1, 1а, 1б, 2, 2а, 3, 4, 7, 8, 9, 10, 11, 12, 13, 14, 15, 16, 17, 18, 19, 20, 21, 22, 23, 24, 24а, 25, 27, 31, 33, 35, 37, 39, 41, 43,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Коминтерн көшесі № 1, 2, 3, 4, 5, 6, 7, 8, 9, 10, 11, 12, 12а, 13, 14, 14а, 14/2, 15, 16, 16а, 17, 18, 19, 20, 21, 22, 23, 24, 25, 25а, 25б, 25/1, 26, 27, 28, 29, 29а, 30, 31, 32, 33, 34, 36, 37, 38, 39, 40, 41, 42, 42/2, 44, 46а, 46/1, 48, 50, 52, 54, 56,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Комаров көшесі № 2, 3, 4, 5, 6, 8, 9, 10, 11, 12, 14, 15, 16, 18, 18а, 20, 21, 22, 23, 25, 26, 27, 29, 30, 31, 32, 33, 34, 35,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Сафонов көшесі № 3, 6, 8, 10, 11, 12, 14, 21, 22, 23, 25, 26, 26а, 27, 29, 31, 32, 34, 34/1, 34/2, 34/3, 34/4, 34/5, 34/6, 35, 35а, 36/1, 36/2, 36/3, 36/4, 36/5, 36, 36/6, 37, 38, 38/1, 38/3, 38/4, 38/5, 38/6, 39, 40, 41, 42, 44, 45, 46, 47, 48, 49, 50, 51, 51а, 52, 54, 55, 56, 56а, 57, 58, 59, 60, 61, 62, 63, 64, 65, 66, 67, 69, 70, 71, 72, 73, 74, 74а, 75, 76, 77, 78, 79, 80, 81, 82, 83, 84, 85, 86, 88, 90, 92, 94, 96, 98, 100;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Магистральная көшесі № 1, 3, 3а, 4, 4а, 5, 6, 6а, 7, 8, 8а, 9, 9а, 9б, 10, 11, 12, 13, 14, 15, 16, 17, 18, 18/3, 19, 20, 20а, 20/2, 22, 22/1, 25, 26, 27, 28, 30, 32, 34,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Гурьевская көшесі № 48, 51, 53, 55, 63, 67, 68, 70, 72, 73, 74, 75, 75а, 76, 78, 80, 81, 83, 83а, 85, 87, 88, 89, 91, 92, 93, 93а, 94, 95, 96, 97, 98, 99, 100, 101, 103, 105, 106, 107, 108, 109, 111, 113,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Кокчетавская көшесі № 1, 1б, 2а, 2б, 3, 4а, 5, 6, 7, 8, 9, 10, 11, 12, 13, 14, 15, 16, 17, 18, 19, 20, 21, 22, 23, 24, 25, 26, 28, 29, 30, 31, 32/1, 33, 34, 35, 36, 37, 39, 40, 41, 42, 43, 44, 45,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Дружба тұйық көшесі № 1, 1а, 3, 3а, 5, 6, 7, 8, 8а, 9, 9а, 10, 11, 11а, 12, 13,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Гурьевский тұйық көшесі № 3, 4, 5, 6, 7, 8, 9, 10, 11, 12, 13, 14, 15, 17,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Полетаев көшесі № 2, 3, 4, 5, 6, 7, 8, 9, 10, 11, 12, 13, 14, 16, 16а, 18, 20, 22, 24, 26, 26/1,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Дружба көшесі № 2, 3, 4, 5, 7, 8, 8а, 8/1, 8/2, 9, 10, 11, 12, 12а, 12/1, 12/2, 12/3, 12/4, 13, 13а, 14, 15, 15/1, 18, 19, 19/1, 19/2, 19/3, 20, 21, 22, 24, 25, 27, 28/1, 28/2, 29, 30, 31, 32, 32а, 33, 34, 35, 35а, 36, 37, 38, 38а, 39, 40, 41, 42, 43, 43/1, 43/2, 44, 45, 46, 47, 47а, 48, 49, 50а, 50б, 51, 52, 53, 54, 55, 56, 58, 60, 62, 64, 66, 68, 70, 72, 74, 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Вологодский тұйық көшесі № 3, 4, 5, 6, 7, 8, 9, 10, 11, 12, 13, 14, 15, 16, 17, 18, 19,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Карбышев көшесі № 129, 129-2, 129-3, 129-4,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"Прогресс" гараж иелерінің тұтыну кооперативі.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108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Нұрсұлтан Назарбаев даңғылы, 83/2, "Көлік және тіршілік әрекетінің қауіпсіздігі колледжі" мемлекеттік емес мекемесі, телефоны 53-28-06.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 № 63/1, 65/1, 67, 69, 71, 73, 73/1, 73/3, 75, 77, 77/1, 77/3, 79, 79/1, 79/2, 79/3, 79/4, 83/1, 83/3, 97, 105, 109, 129/1, 115, 117, 117б, 119, 121, 123, 125,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Энергетический тұйық көшесі № 12, 14, 18, 20,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Лопатинский тұйық көшесі № 1, 3, 11,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109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Нұрсұлтан Назарбаев даңғылы, 83/2, "Көлік және тіршілік әрекетінің қауіпсіздігі колледжі" мемлекеттік емес мекемесі, телефоны 53-28-06.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85, 87, 89, 89/1, 89/2, 89/3, 91, 93, 95, 99, 99/1, 167, 169, 171, 173, 175;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Аврора көшесі № 87, 100, 102, 104, 148, 150, 152, 154, 156, 158, 160, 162;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Пограничная көшесі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"Чайка" гараж иелерінің тұтыну кооперативі.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110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Западный тұйық көшесі, 14, Шығыс Қазақстан облысы білім басқармасы Өскемен қаласы бойынша білім бөлімінің "№ 32 орта мектебі" коммуналдық мемлекеттік мекемесі, телефоны 53-24-60.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94, 98, 108, 124, 124а, 130, 132, 138, 140, 142, 144, 146, 150, 154, 156, 158, 160, 162, 168, 174, 176, 176/1, 176/2, 178, 180, 182, 184;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Андреев көшесі № 1, 2, 3, 4, 5, 6, 7, 8, 9, 10, 11, 11а, 12, 13, 14, 15, 16, 16а, 17, 18, 18/1, 19, 20, 21, 22, 23,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Бажов көшесі № 107, 109, 111, 117, 119, 121, 125, 129, 133, 133/а, 137, 139, 139а, 141, 143, 145, 147, 149, 151, 166, 166а, 168, 170, 182, 204, 206, 208, 210, 212, 214, 216, 218, 220, 222, 224, 228, 228а, 230, 232, 232а, 232б, 234, 234а;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Вокзальная көшесі № 25, 27, 29, 29а, 31, 33, 36, 38, 40, 40а, 41, 41а, 41б, 42, 43, 45, 46, 47, 48, 49, 51, 51а, 52, 52/1, 53, 53а, 54, 55, 55а, 56, 57, 58, 59, 60, 61, 63, 64, 65, 66, 66а, 67, 68, 69, 70, 71, 72, 73, 74, 75, 76, 77, 78, 79, 80, 80а, 81, 82, 83, 84, 85, 86, 87, 88, 89, 90, 91, 92, 93, 94, 95, 96, 96а, 97, 98, 98а, 99, 100, 100а, 102, 104, 106, 106а;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Западный тұйық көшесі № 5, 6, 7, 7а, 8, 9, 11, 13, 15, 17, 18, 19, 20, 21, 22, 23, 24, 25, 26, 27, 28, 29, 30, 31, 32, 33, 34, 35, 36, 37, 38, 39, 40, 41, 42, 43, 44, 45, 46, 47, 48, 49, 51,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Кривонос көшесі № 1, 2, 3, 4, 5, 6, 7, 8, 9, 10, 11, 12, 13, 14, 15, 16, 17, 18, 19, 20, 21, 22, 23, 24, 25, 26, 27, 28, 29, 30, 31,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Кривонос 1-ші тұйық көшесі № 1, 2, 2а, 4, 6, 8, 10, 12,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Кривонос 2-ші тұйық көшесі № 1, 3, 5, 7, 9, 11, 13, 15,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Москаленко көшесі № 2, 4, 6, 8, 10, 11, 12, 13, 16, 17, 18, 19, 20, 21, 22, 23, 24, 25, 26, 27, 28, 29, 30, 31, 32, 33, 34, 35, 36, 37, 38, 39, 40, 41, 42, 43, 44, 45, 46, 47, 48, 49, 50, 51, 52, 53, 54, 55, 56, 57,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Нефтяная көшесі № 7, 8, 9, 10, 11, 12, 13, 14, 16, 17, 18, 19, 21, 23, 25, 26, 27, 28, 29, 30, 32, 38, 42, 50, 54, 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Пестель көшесі № 1, 2, 2б, 3, 3а, 4, 5, 6, 7, 9, 9а, 10, 11, 12, 12а, 13, 14, 15, 16, 17, 18, 19, 20а, 21, 21а, 22, 23, 24, 25, 26, 27,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Попов көшесі № 1, 1а, 3, 4, 5, 6, 7, 8, 9, 10, 11, 12, 13, 14, 15, 16, 17, 18, 19, 20, 21, 22, 23, 24а, 25, 26, 27, 28,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Турксибская көшесі № 1, 2, 2а, 3, 4, 5, 6, 6/2, 7, 8, 9, 10, 11, 12, 13, 14, 15, 16, 17, 17/1, 18, 19, 20, 21, 22, 23, 24, 25, 26, 27, 28, 29,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көшесі № 1, 1а, 2, 2а, 2б, 3, 3а, 3б, 4, 4/2, 5, 6, 7, 7а, 8, 8/2, 9, 10, 11, 11а, 12, 13, 14, 15, 16, 16а, 16-2, 17, 19, 21, 22, 23, 24, 25, 26, 27, 27а;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Өркен көшесі № 1, 2, 3, 4, 4/3, 5, 5/2, 6-1, 7/1, 7/2, 8, 8а, 9, 9/2, 10/1, 10/2, 10/3, 10/4, 11, 14-1, 14-2, 14-3, 14-4;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Придеповская көшесі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Нефтяной тұйық көшесі № 5, 6, 7, 8, 9, 10, 11, 12, 12а, 12б, 13, 14, 15, 16, 17, 18, 19, 20, 21, 22, 23, 24, 25, 26, 27, 28, 30, 32, 34, 36, 38, 40, 42, 44, 46,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Трубный тұйық көшесі № 2, 4, 6, 7, 8, 9, 10, 11, 12, 12а, 13, 14, 14а, 15, 16, 17, 18, 19, 20, 21, 22, 23, 24, 25, 26, 27, 28, 29, 30, 31, 32, 33, 34, 35, 36, 37, 38, 39, 40, 41, 41а, 41б.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111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Западный тұйық көшесі, 14, Шығыс Қазақстан облысы білім басқармасы Өскемен қаласы бойынша білім бөлімінің "№ 32 орта мектебі" коммуналдық мемлекеттік мекемесі, телефоны 53-24-60.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Пограничный тұйық көшесі № 10, 10а, 11, 12, 14, 15а, 16, 18, 20, 22, 24, 26, 27, 30, 32, 34, 36, 37, 38, 40, 42, 48, 48а;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Грейдерная көшесі № 57/1, 60, 62, 64, 74, 78, 78/2, 80, 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186, 190, 200, 202, 204, 206, 208, 210, 212, 214, 216, 220, 222, 226, 228, 230, 232, 234, 236, 238, 240, 242, 244, 246, 248, 250, 254, 256, 258, 260, 262, 266, 268, 270, 274, 276, 278, 280, 282, 284, 288, 290, 292, 294, 296, 298, 300, 302, 304, 308, 310, 312, 314, 316, 318, 320, 322, 324;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Вытяжной тұйық көшесі № 2, 2а, 4, 6, 8, 10, 12, 14, 16, 18, 20, 20а, 20б,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Деповская көшесі № 2, 2а, 3, 4, 5, 6, 6а, 7, 8, 9, 10, 11, 12, 13, 15, 16, 17, 18, 19, 20, 20а, 22, 23, 24, 25, 26, 27, 29, 30, 31, 32, 33, 34, 35, 36, 38, 39, 40, 41, 42, 43, 44, 45, 46, 47, 48, 49, 50, 51, 52, 53, 54, 55, 56, 57, 58, 59, 60, 61, 62, 62а, 63, 64, 65, 66, 67, 68, 69, 71, 73, 75, 79, 81, 83, 85, 87, 89, 91, 93, 95, 95А, 97, 99, 101, 103;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Грейдерный тұйық көшесі № № 2, 2а, 4, 4/1, 6, 8, 10, 12, 14, 16, 18, 20, 22, 24, 26,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Западный тұйық көшесі № 50, 52, 52а, 54, 55, 56, 57, 58, 59, 60, 61, 62, 63, 64, 65, 66, 67, 68, 69, 70, 71, 72, 73, 74, 75, 76, 77, 78, 79, 80, 80а, 81, 82, 83, 84, 85, 86, 86/2, 87, 87/1, 87/2, 88, 89, 89/2, 90, 91, 91/2, 92, 93, 94, 95, 97, 98, 99, 101, 102, 103, 104, 105, 106, 107, 109, 111, 113, 115, 117, 119, 121, 123, 125;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Пестель көшесі № 32, 33, 34, 35, 36, 37, 38, 39, 40, 41, 42, 43, 44, 45, 46, 47, 49, 49а, 50, 50а, 51, 52, 52а, 53, 54, 55, 56, 57, 58, 59, 60, 61, 62, 63, 64, 65, 66, 67, 68, 69, 70, 71, 72, 73, 74, 75, 76, 77, 77а, 78, 79, 80, 81, 81а, 82, 83, 84, 85, 86, 87, 88, 89, 90, 91, 92, 93, 94, 94а, 95, 96, 97, 98, 99, 100, 101, 102, 102а, 103, 104, 105, 106, 107, 108, 109;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Кривонос көшесі № 33, 34, 35, 36, 37, 38, 39, 40, 41, 42, 43, 44, 45, 46, 47, 48, 49, 50, 51, 53, 54, 55, 56, 57, 58, 59, 61, 61а, 62, 63, 64, 65, 66, 67, 69, 70, 71, 72, 73, 73а, 74, 75, 76, 77, 78, 79, 80, 81, 82, 83, 84, 85, 86, 87, 88, 89, 89а, 90, 91, 92, 93, 94, 95, 96, 97, 98, 99, 100, 100а, 101, 102, 103, 104, 104а, 105, 106, 107, 108, 108а, 109, 110, 111, 112, 113, 114, 116, 118, 120, 122, 124, 125, 126, 128, 130, 132, 134;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Кривонос 3-ші тұйық көшесі № 2, 4, 6, 8, 10,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Мотовозная көшесі № 1, 2, 3, 4, 5, 7, 8, 9, 10, 11, 12, 14, 15, 16, 17, 18, 19, 20, 21, 22, 23, 24, 25,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Бажов көшесі № 153, 155, 157, 159, 161, 161а, 163, 163а, 165, 167, 169, 171, 172, 173, 175, 177, 179, 183, 185, 187, 189, 191, 193, 197, 199, 201, 203, 205, 207, 223, 225, 227, 229, 231, 231а, 231б, 233, 235, 236, 237, 238, 239, 240, 240а, 241, 242, 245, 246, 247, 248, 250, 251, 252, 253, 254, 256, 257, 258, 259, 260, 261, 263, 264, 265, 266, 267, 268, 269, 269а, 270, 271, 272, 272а, 273, 274, 275, 276, 277, 278, 279, 280, 282, 284, 286, 288, 290, 292, 302, 304, 306, 308, 310, 312, 314, 316, 318, 320, 322, 324, 326, 328, 330, 332, 334, 338, 340, 342, 342а, 344, 346, 348, 352, 354;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Попов көшесі № 33, 34, 35, 36, 37, 39, 40, 40а, 41, 42, 43, 44, 45, 47, 48, 49, 50, 51, 53, 55, 56, 57, 58, 59, 60, 61, 62, 63, 64, 64а, 65, 65а, 66, 67, 68, 69, 70, 71, 72а, 73, 74, 75, 76, 76а, 77, 78, 79, 80, 81, 82, 83, 84, 85, 86, 87, 88, 89, 90, 91, 92, 93, 94, 95, 96, 97, 98, 99, 100, 101, 102, 103, 104, 105, 106, 107, 107а, 108, 109, 110, 111, 111а, 112, 113, 114, 115, 116, 117, 118, 119, 120, 121, 122, 123, 124, 125, 126, 128, 130, 131, 132, 133, 134, 136, 137, 138, 139, 141, 143, 145;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көшесі № 30, 30а, 31, 32, 33, 34, 35, 35а, 35б, 36, 37, 37а, 37б, 38, 39, 40, 41, 42, 43, 44, 44а, 45, 46, 46а, 47, 48, 50, 51, 52, 53, 54, 55, 55а, 56, 57, 58, 59, 60, 61, 62, 63, 64, 65, 66, 67, 68, 70, 71, 72, 73, 74, 74а, 75, 76, 77, 78, 79, 80, 81, 82, 83, 84, 85, 86, 87, 88, 89, 90, 90а, 92, 93, 94, 95, 96, 97, 98, 98а, 99, 100, 101, 102, 103,104, 105, 106, 106а, 107, 108, 109, 110, 111, 112, 113, 114, 115, 116, 117, 118, 119, 120, 121, 122, 123, 124, 125, 125а, 126, 127, 128, 129, 130, 131, 132, 133, 134, 135, 137, 139;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Пржевальский тұйық көшесі № 11, 12, 13, 16а, 18, 20, 22, 22а, 24, 24а, 26, 32, 38,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Андреев көшесі № 24, 26, 26а, 28, 29, 30, 31, 32, 33, 34, 35, 36, 37, 38, 39, 40, 41, 42, 43, 44, 45, 46, 46а, 47, 48, 49, 50, 51, 52, 53, 54, 55, 56, 57, 58, 59, 60, 61, 62, 63, 64, 65, 66, 66/1, 66/2, 66/3, 66/4, 66/5, 66/6, 66/7, 66/8, 67, 68, 69, 70, 71, 72, 73, 74, 75, 76, 76/1, 77, 78, 79, 81,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Турксибская көшесі № 31, 32, 33, 34, 35, 36, 37, 38, 39, 40, 41, 42, 43, 44, 45, 46, 47, 48, 49, 50, 51, 52, 53, 54, 55, 56, 57, 58, 59, 60, 61, 61а, 62, 63, 64, 65, 66, 67, 67/2, 68, 69, 70, 71, 72,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Вокзальная көшесі № 101, 105, 107, 108, 109, 109а, 110, 111, 112, 112а, 113, 114, 114а, 115, 116, 117, 118, 119, 120, 121, 122, 122а, 123, 124, 125, 126, 127, 127а, 129, 130, 131, 132, 133, 134, 135, 136;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Москаленко көшесі № 59, 59/1, 61, 61/1, 62, 62/1, 63, 65, 66, 66/1, 67, 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Элеваторная көшесі № 1, 3, 7, 9, 11, 12, 13, 13/1, 15, 17, 17/1, 19,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1-ші Паровозный тұйық көшесі № 2а, 4а, 4, 6, 8, 10, 12, 13, 14,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"Шынқожа ауылы" бағбандар тұтыну кооперативі.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112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Западный тұйық көшесі, 96, Шығыс Қазақстан облысы білім басқармасының "Дарынды балаларға арналған облыстық мамандандырылған мектеп-лицей интернаты" коммуналдық мемлекеттік мекемесі, телефоны 78-05-04.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145, 177, 179, 181, 183, 185, 187, 189, 191, 193, 195, 199, 201, 203, 205, 207, 209, 211, 213, 213/1, 215, 217, 219, 221, 223, 225, 227, 229, 231, 233, 235, 237, 239, 241, 245, 247, 253, 255, 257, 259, 261, 263, 265, 267, 269, 271, 273, 279, 283, 287, 287/1, 289, 291, 293, 295, 297, 299, 301, 303, 305, 307, 309, 311, 313, 315, 317, 319, 321, 323, 325, 327, 329, 331, 333, 335, 337, 339, 343, 345, 347, 349, 351;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Инициативная көшесі № 1, 1/1, 2, 2а, 2б, 3, 4, 5, 6, 7, 8, 9, 9а, 10, 11, 12, 12/а, 13, 14, 15, 16а, 16б, 17, 18, 19, 20, 20а, 21, 22, 23, 24, 25, 26, 27, 28, 28/а, 29, 30, 30/1, 31, 33, 35, 37, 39,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Аврора көшесі № 135, 137, 143, 145, 147, 149, 151, 153, 155, 161, 163, 164, 165, 166, 167, 168, 169, 170, 171, 172, 173, 174, 176, 177, 178, 179, 179а, 179в, 179г, 179д, 180, 181, 181в, 182, 183, 184, 185, 185а, 186, 187, 188, 189, 190, 191, 192, 193, 194, 195, 196, 197, 198, 199, 200, 201, 202, 203, 203а, 204, 205, 206, 207, 208, 209, 211, 212а, 212/2, 213, 213а, 213б, 214, 214б, 215, 216, 217, 218, 219/2, 220, 221, 222, 223, 224, 226, 228а, 230;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Новосибирская көшесі № 15, 16, 17, 18, 19, 20, 21, 22, 23, 24, 25, 26, 27, 28, 29, 30, 31, 32, 34, 35, 36, 37, 38, 39, 40, 41, 42, 44, 45, 45а, 45/б, 46, 47, 47а, 49, 49а, 50, 51, 51а, 52, 53, 53а, 54, 55, 56, 57, 58, 59, 59а, 60, 61а, 62, 64, 66, 68, 68/а, 69, 69а, 70, 71, 71/а, 72, 73, 74, 75, 76, 77, 78, 78а, 80, 82, 84, 86;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Паровозный 2-ші тұйық көшесі № 1,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Паровозный 3-ші тұйық көшесі № 3, 3а, 5, 6, 7, 8, 9,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Паровозный 4-ші тұйық көшесі № 3, 5, 7, 8, 9, 10,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Паровозный 5-ші тұйық көшесі № 3, 4, 5,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Паровозный 6-ші тұйық көшесі № 3, 3а, 4,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Шоферская тұйық көшесі №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Деповская көшесі № 80, 82, 88, 90, 92, 94, 96, 98, 100, 102, 104, 106, 108, 110, 111, 112, 113, 114, 115, 116, 117, 118, 119, 120, 121, 122, 123, 124, 125, 126, 127, 128, 129, 130, 131, 132, 133, 134, 135, 136, 137, 138, 139, 139а, 140, 141, 142, 143, 144, 145, 146, 147, 148, 149, 150, 151, 152, 153, 154, 155, 156, 157, 158, 159, 160, 161, 162, 163, 164, 165, 166, 167, 168, 169, 170, 171, 173, 174, 175, 176, 177, 177а, 178, 179, 180, 181, 182, 183, 184, 185, 186, 187, 188, 189, 190, 191, 193, 195, 195/а, 197, 199, 201, 203, 205, 207;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Прохладная көшесі 1/1, 1/2, 2/1, 2/2, 3/1, 3/2, 4, 4/а, 5/1, 5/2, 7/1, 7/2, 10, 12, 14, 18, 28, 30, 32, 34, 36, 38, 40, 42, 44/2, 44-1;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Макаренко көшесі № 2/1, 2/2, 4/1, 6/1, 6/2, 8/1, 8/2,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Прямолинейный тұйық көшесі № 1, 2, 3, 4,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Бажов көшесі № 287, 289, 291, 293, 295, 297, 299, 301, 303, 305, 307, 309, 311, 313, 315, 317, 319, 321, 323, 325, 327, 329, 366, 368, 370, 372, 374, 376, 376а, 378, 380, 384, 386, 390, 392, 394, 396, 398, 400, 402, 404, 406, 408, 410, 412, 416, 418, 420, 422, 424, 426, 428, 430, 432, 436, 438, 440, 442, 444, 448, 452, 458;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"Механизатор", "Белый налив", "Союз", "Восход-2", "Машиностроитель 2", "Алтайский садовод", "Алтайский садовод-2"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Мұхамеджан Тынышпаев көшесі, 113, Шығыс Қазақстан облысы білім басқармасы Өскемен қаласы бойынша білім бөлімінің "№ 2 жалпы білім беретін мектеп" коммуналдық мемлекеттік мекемесі, телефоны 78-61-31.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Руднев көшесі № 1, 2, 3, 4, 5, 6, 7, 8, 9, 10, 11, 12, 13, 14, 15, 16, 17, 18, 19, 20, 21, 22, 23, 24, 25, 26, 27, 28, 29, 30, 31, 32, 33, 34, 35, 36, 37, 38, 39, 40, 41, 42, 43, 44, 45, 46, 48, 49, 52, 53, 54, 55, 56, 57, 58, 59, 60, 61, 62, 63, 64, 65, 66, 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Радищев көшесі № 2, 2а, 4, 6, 8, 10, 12, 14, 16, 18, 19, 20, 21, 22, 23, 24, 25, 26, 27, 28, 29, 30, 31, 32, 33, 34, 35, 35а, 36, 37, 38, 39, 40, 41, 42, 43, 44, 45, 46, 47, 48, 49, 50, 51, 52, 53, 54, 55, 56, 58, 59, 60, 61, 63, 65, 67, 69, 71, 73;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Восточный тұйық көшесі № 1, 3, 4, 5, 5а, 6, 9, 11, 12, 14,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Белоусовский тұйық көшесі № 1, 2, 3, 4, 5, 6, 7, 8, 9, 10, 11, 12, 13, 14, 15,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Фабричный тұйық көшесі № 4,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Мұхамеджан Тынышпаев көшесі № 1, 2, 2а, 2б, 3, 4, 4а, 5, 6, 7, 8, 9, 9а, 10, 11, 12, 14, 15, 16, 17, 19, 20, 21, 22, 23, 24, 25, 26, 27, 28, 29, 30, 31, 32, 33, 33а, 34, 34а, 35, 35а, 36, 36а, 37, 38, 38а, 40, 40а, 41, 42, 43, 44, 45, 46, 46а, 47, 48, 48а, 49, 50, 52, 53, 54, 55, 56, 57, 58, 59, 60, 60а, 60б, 61, 62, 62а, 63, 64, 65, 66, 66а, 67, 68, 68а, 69, 69а, 70, 71, 72, 73, 74, 75, 76, 77, 78, 80, 81, 82, 83, 84, 85, 86, 88, 89, 90, 91, 92, 93, 94, 95, 96, 97, 98, 99, 100, 101, 102, 102а, 103, 104, 104а, 104-1, 104-2, 105, 106, 107, 108, 109, 110, 111, 112, 114, 116, 116а, 116/1, 119, 121, 123, 125, 129, 131;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Новоселов көшесі № 2, 3, 4, 5, 6, 7-1, 7-2, 7-3, 8, 9, 10, 11, 12, 13, 14, 15, 16, 17, 18, 19, 20, 21, 22, 22а, 23, 24, 25, 26, 27, 28, 29, 30, 31, 31а, 32, 33, 34, 35, 37, 39, 41, 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Вагонный тұйық көшесі № 2, 7, 8, 10, 12, 13а, 14,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Грейдерная көшесі № 1-1, 1-2, 1-3, 1-4, 2, 3-1, 3-2, 4-1, 4-2, 6, 8-1, 8-2, 8-3, 8-5, 10, 12-1, 12-2, 12/2, 14-1, 14-2, 16, 17, 18, 25,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Теміржолшылар көшесі № 21, 22, 23, 24, 25, 26, 27, 28, 29, 31, 32, 33, 34, 35, 36, 37, 38, 40, 41, 43, 44, 45, 46, 47, 48, 49, 50, 51, 51-4, 52, 53, 54, 55, 56, 57, 57/1, 58, 59, 60, 61а, 61-1, 61-2, 61-3, 61-4, 61-5, 62, 63-1, 63-2, 64, 65, 65-1, 65-2, 65-3, 65-4, 65-5, 66, 67-1, 67-2, 68, 69, 69-1, 70, 71, 71-1, 71-2, 71-3, 71-4, 71-5, 72, 73, 74, 75, 75-1, 75-2, 75-3, 75-4, 75-5, 75-6, 75-7, 76, 77, 77-1, 77-2, 78, 79, 80, 82, 83, 84, 85, 86, 87, 88, 89, 90, 91-2б, 93, 98, 100, 110, 112;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Корницкий көшесі № 1, 2, 3, 4, 5, 6, 7, 8, 9, 10, 11, 12, 13, 14, 15, 16, 17, 18, 19, 20, 21, 22, 22а, 23, 24, 25, 26, 27, 29, 30, 31, 32, 33, 34, 35, 36, 37, 38, 39, 40, 41, 41а, 42, 43, 44, 45, 46, 47, 48, 49, 50, 51, 52, 53, 54, 55, 56, 57, 58, 59, 60, 61,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Делегатская көшесі № 1-1, 1-2, 1-3, 1-4, 2, 3-1, 3-2, 4-1, 4-2, 4-3, 4-4, 5-1,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5-2, 5-3, 5-4, 6-1, 6-2, 6-3, 6-4, 7/1-1, 7/1-2, 7/1-3, 7/1-4, 8-1, 8-2, 8-3, 9-1, 9-2, 9-3, 10-1, 10-2, 10-3, 10-4, 11-1, 11-2, 11-3, 11-4, 12-1, 12-2, 12-3, 12-4, 13-1, 13-2, 13-3, 13-4, 14-1, 14-2, 14-3, 14-4, 16-1, 16-2, 16-3, 16-4, 18, 26,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Горняцкий тұйық көшесі № 3, 4,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Малый тұйық көшесі № 3, 4,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Песчаная көшесі № 2, 3, 4, 5, 6, 7, 7/1, 7/2, 7/3, 7/4, 8, 8а, 9, 10, 11, 12, 13, 14, 15, 15-1, 15-2, 15-3, 15-4, 16, 17/2, 17/3, 17/4, 17-1, 17-2, 17-3, 17-4, 18, 19, 19-1, 19-2, 19-3, 20, 21, 23, 23-1, 23-2,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Шахтерский тұйық көшесі №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Мұхамеджан Тынышпаев көшесі, 120, Шығыс Қазақстан облысы білім басқармасы Өскемен қаласы бойынша білім бөлімінің "№ 22 орта мектебі" коммуналдық мемлекеттік мекемесі, телефоны 50-24-94.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Вострецов көшесі № 4, 4/1, 6, 8, 8а, 9/1-8, 10, 12, 13,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Бакинская көшесі № 13, 15, 16, 18, 20, 22, 23, 24, 25-1, 25-2,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Косарев көшесі № 1, 2, 3, 4, 5, 6, 7, 8, 9, 10, 10-1, 10-2, 11, 12, 13, 14, 16, 17, 18, 19, 20, 21, 23, 24, 25, 26,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Руднев көшесі № 68, 69, 70, 71, 72, 73, 74, 75, 76, 77, 78, 79, 80, 81, 82, 83, 84, 85, 86, 87, 88, 88а, 90, 91, 92, 93, 94, 95, 96, 97, 99;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Братская көшесі № 1, 2, 2а, 2б, 3, 4, 5, 6, 7, 8, 9, 10, 11, 12, 13, 13а, 14, 15, 16, 17, 18, 19, 20, 21, 22, 23, 25, 26, 27, 28, 29, 30, 31, 31-1, 31-2, 31-3, 31-4, 32, 33-1, 33-2, 33-4, 33-5, 34, 35, 36, 37, 38, 39, 40, 41, 42, 43, 44а, 45, 47, 49, 51, 53, 55, 55а;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Осенний тұйық көшесі № 7/1, 7/2, 7-1, 7-2, 9-1, 9-2, 11, 11/1, 11/2, 13/1, 13/2, 13-1, 13-2, 15/1, 15/2, 15/1-1, 15/1-2, 15-1, 15-2, 17, 17/1, 17/2, 19, 19/1, 21/1-1, 21/1-2, 23/1-1, 23/1-2, 25/1-1, 25/1-2, 27/1-1, 27/1-2;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Белорусская көшесі № 1, 2, 3, 4, 5, 6, 7, 8, 9, 10, 11, 12, 13, 14, 15, 16-1, 16-2, 16-3, 16-4, 16-5, 17, 18, 19, 20, 21, 22, 23, 24,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Баллистическая көшесі № 1, 2, 3, 4, 5, 6, 7, 8, 9, 10, 11, 12, 13, 13а, 14, 15, 16, 17, 18, 19, 19/1, 20, 21, 22, 22а, 23, 24, 25, 26, 27, 28, 29, 30, 31-1, 31-2, 31-3, 31-4, 32, 33-1, 33-2, 33-3, 34, 35, 36, 37, 38, 38а, 39-1, 39-2, 40, 41, 42, 43, 44, 45, 46, 48, 50, 52, 54, 56, 58, 58а, 60-1, 60-2;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Корницкий көшесі № 63, 64, 64/1, 64/2, 65, 66, 67, 68, 69, 70, 71, 72, 73,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Спасская көшесі № 1, 2а, 2-1, 2-2, 3-1, 3-2, 4, 5, 6, 7, 8, 10, 12, 12а, 13-1, 13-2, 13-3, 13-4, 13-5, 13-6, 14, 14а, 14б, 15-1, 15-2, 15-3, 15-4, 15-5, 15-6, 16, 17, 18, 19-1, 19-2, 20, 22, 24, 26, 28, 28а, 28б, 28в, 30, 30а, 30б, 32, 32а, 34, 34а, 35, 35а,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Камчатская көшесі № 1, 2, 3, 4, 5, 6, 7, 8, 9, 10, 11, 12-1, 12-2, 12-3, 12-4, 13, 14, 14-1, 14-2, 14-3, 14-4, 14-5, 15, 16-1, 16-2, 16-3, 16-4, 17, 18, 18а-1, 18а-2, 18-2, 19, 20,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Ангарский тұйық көшесі № 4, 5, 9, 13, 17, 19,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 Тынышпаев көшесі № 124, 126, 128, 130, 130а.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Мұхамеджан Тынышпаев көшесі, 120, Шығыс Қазақстан облысы білім басқармасы Өскемен қаласы бойынша білім бөлімінің "№ 22 орта мектебі" коммуналдық мемлекеттік мекемесі, телефоны 50-24-94.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Катонская көшесі № 1, 1/1, 2, 3-1, 3-2, 4, 5-1, 5-2, 5-3, 5-4, 6, 7-1, 7-2, 7-3, 7-4, 8, 9-1, 9-2, 10, 12, 13, 14, 15-1, 15-2, 16, 17-1, 17-2, 18, 19-1, 19-2, 20, 21, 22, 23, 24, 25, 26, 27/1, 27/2, 28, 28а, 29-1, 29-2, 30, 31-1, 31-2, 32, 32а, 34, 34а, 36, 38, 40, 40а, 42, 43, 44, 45, 46, 46а, 46б, 46в, 48, 50, 50а, 50б, 50в, 50/1, 52, 54, 56,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Косарев көшесі № 31, 35, 36, 37-1, 37-2, 37-3, 37-4, 39-1, 39-2, 39-3, 41-1, 41-2, 43-1, 43-2, 45-1, 45-2, 47-1, 47-2, 49-1, 49-2;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Братская көшесі № 44, 46, 46/1-1, 46/1-2, 48-1, 48-2, 50-1, 50-2, 52, 54, 56, 56/1, 57, 58-1, 58-2, 58-3, 58-4, 58-5, 58-6, 59, 59а, 60-1, 60-2, 60-3, 60-4, 60-5, 60-6, 61, 62-1, 62-2, 62-3, 62-4, 62-5, 63, 64, 65, 67, 69, 71, 73-1, 73-2, 75, 77, 79, 81, 83, 85, 87,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Штурмовая көшесі № 1, 2, 3, 4, 5, 6, 7, 8, 9, 10, 10а, 10б, 11, 12, 13, 14, 15, 16, 17, 18, 19, 20, 21, 22, 22а, 23, 23а, 24, 24а, 25, 25а, 26, 26а, 27, 27а, 28, 29, 29а;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Филатов көшесі № 2, 3, 4, 5, 6, 7, 8, 9, 10, 11, 12, 13, 14/1, 14/2, 14/3, 14/4, 15, 16/1, 16/2, 16/3, 16/4, 17, 18, 19, 20, 21, 22, 24, 25а, 26, 27, 27а, 28/1, 28/2, 29, 30/1, 30/2, 31, 32, 33, 34, 35, 36, 37, 38, 39, 40, 41, 42, 43, 45, 47, 49, 49а, 51,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Тульская көшесі № 1, 2, 3, 4, 5, 6, 7, 8, 9, 10, 11, 12, 13, 14, 15, 16, 17, 18, 19, 20, 21, 22, 23, 24, 25, 26, 27, 28, 29, 30, 31, 32, 33, 34, 34а,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Мұхамеджан Тынышпаев көшесі № 132, 132а, 134, 136, 136а, 138, 139, 140, 142, 144, 146, 148, 149, 150, 151, 152, 153, 154, 155, 156, 157, 158, 159, 160, 160а, 161, 162, 162а, 163, 164, 164а, 165, 166, 168, 169, 170, 171, 172, 173, 174, 175, 176, 177, 178, 179, 180, 181, 182, 183, 184, 185, 186, 187, 188, 189, 191, 193, 195, 197, 199, 201, 203, 205, 207, 209, 211, 213, 215;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Катон-Қарағай көшесі № 1, 2, 3, 4, 5, 6, 7, 8, 9, 10, 11, 12, 13, 14, 14а, 15, 16, 17, 18, 19, 20, 22, 23, 24, 25, 26, 27, 28, 29, 30, 31, 32, 33, 34, 35, 36, 37, 38, 39,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Кузнецов көшесі № 1, 2, 3, 4, 4а, 4б, 5, 5а, 6, 7, 8, 9, 10, 11, 11а, 11/1, 12, 13,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Федько көшесі № 1, 2, 3, 4, 6, 7, 8, 8а, 9, 10, 11, 13, 15,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Фабрициус көшесі №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Сопочная көшесі № 2-1, 2-2, 4, 4-2, 6-1, 6-2, 8, 8-1, 8-2, 10, 10-1, 10-2, 12, 12-1, 12-2;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Казанская көшесі № 1, 3, 5, 7, 9, 10, 12, 16, 16/1, 16/2, 16/3, 23-1, 23-2, 23-3, 23-4,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тұйық көшесі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"Железнодорожник" бағбандық серіктестігі.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Бажов көшесі, 339/1, Шығыс Қазақстан облысы білім басқармасы Өскемен қаласы бойынша білім бөлімінің "№ 27 орта мектебі" коммуналдық мемлекеттік мекемесі, телефоны 62-46-44.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Бажов көшесі № 331/1, 331/3, 331/4, 331/5, 333/1, 333/2, 333/3, 333/4, 333/5, 333/6, 339/2, 345/2, 454, 456, 458, 460, 462, 462а, 464, 466, 468а, 474, 474а, 476, 478, 480, 482, 484, 486а, 486б, 488, 490, 492;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"Геолог", "Пищевик-2", "Буревестник", "Буревестник 2"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117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Бажов көшесі, 339/1, Шығыс Қазақстан облысы білім басқармасы Өскемен қаласы бойынша білім бөлімінің "№ 27 орта мектебі" коммуналдық мемлекеттік мекемесі, телефоны 62-46-44.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Бажов көшесі № 331, 331/2, 333, 339, 343, 343/1, 343/3, 345, 345/1, 345/3, 347, 347/3;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"Прохладный" гараж иелерінің тұтыну кооперативі.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Бажов көшесі, 339/1, Шығыс Қазақстан облысы білім басқармасы Өскемен қаласы бойынша білім бөлімінің "№ 27 орта мектебі" коммуналдық мемлекеттік мекемесі, телефоны 62-46-44.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Щербаков көшесі № 2, 4, 4а, 4б, 4в, 6, 7, 9, 9/1, 11, 13, 14, 14/2, 15/1, 15/2, 16, 17/1, 17/2, 18, 19, 19/1, 20, 21, 22, 23, 24, 25, 26, 26а, 27, 28, 29, 30, 31, 31а, 32, 33, 33а, 34, 34/1, 34/2, 35, 35а, 35/2, 36, 37, 37а, 37/2, 38, 38а, 39, 39а, 40, 40/а, 40/1, 40/2, 41, 42, 42-1, 42-2, 42/3, 43, 43а, 44-1, 44-2, 44-3, 44-4, 44/3, 45, 46-1, 46-2, 46-3, 46-4, 47, 48-1, 48-2, 48-3, 48-4;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Горно-Алтайская көшесі № 1, 1а, 2, 3, 4, 4а, 5а, 5/2, 6, 7, 8а, 8/1, 9, 9а, 9б, 9в, 10, 10а, 13, 13а, 14/2, 15, 16, 17, 18, 19, 20, 20а, 21, 22, 23, 24, 25, 26, 27, 28, 29, 30, 31, 31а, 32, 34, 35, 36, 37, 38, 39, 40, 41, 42, 43, 44, 44б, 44/1, 45, 46, 47, 49, 51, 53, 55, 57, 59, 59а, 61, 63, 67, 69, 71, 71а, 73, 75, 77, 79, 81, 83, 85, 87, 89, 91, 93, 95, 97, 99, 101, 103, 103а, 105;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Бажов көшесі № 363, 365, 367, 369, 371, 373, 375, 377, 379, 381, 383, 385, 387, 391, 393, 395, 397, 399, 401, 403, 405, 407, 409, 411, 411а, 413, 415, 417, 419, 421, 423, 425, 427, 429, 431, 433, 435, 437, 439, 441, 441/2, 443, 443/1 444/1, 444/2, 445, 447, 449, 498, 500, 502, 504, 504/1, 506, 508;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Дальневосточная көшесі № 1, 1а, 2, 3, 5, 6, 7, 8, 9, 10, 11, 12, 12а, 13, 14, 15, 16, 17, 18, 19, 20, 21, 22, 23, 24, 25, 26, 27, 28, 28а, 29, 30, 31, 31а, 32, 33, 34, 35, 36, 37, 38, 39, 41, 42, 43, 44, 45, 46, 47, 48,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Семипалатинская көшесі № 1, 3, 4, 5, 6, 7, 7/1, 7/2, 8/1, 8/2, 9, 10, 11, 12, 13, 14, 15, 16, 17, 18, 19, 20, 21, 24, 23, 25, 26, 27, 28, 32, 34, 35, 36, 38, 40, 42, 44, 46, 48, 50, 52, 54, 56, 58, 60, 62, 64, 66, 68, 70, 72, 74, 76, 78,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Хабаровская көшесі № 1/1, 1/2, 3/1, 3/2, 5-1, 5-2, 7/1, 7/2, 7/3, 9/1, 9/2, 9/3, 9/4, 11/1, 11/2, 11/3, 11/4, 13/1, 13/2, 13/3, 13/4, 15/1, 15/2, 15/3, 15/4, 17/1, 17/2, 17/3, 17/4, 19/1, 19/2, 19/3, 19/4,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Семафорная көшесі № 1, 2, 3, 4, 5, 6, 7, 8, 9, 10, 10/1, 10/2, 11, 12, 13, 14, 15, 16, 17, 18, 19, 20, 20а, 21, 21а, 23, 24, 25, 26, 27, 28, 29, 30, 31, 32, 33, 34, 34/2, 35, 36-1, 36-2, 37, 38, 39, 40, 40а, 41, 42, 42а, 43, 44, 45, 46, 46а, 47, 47а, 48, 49, 50, 51, 52, 53, 54,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Автобусная көшесі № 1, 2, 3, 4, 5, 6, 7, 8, 9, 10, 11, 12, 13, 14, 15-1, 15-2, 16, 17-1, 17-2, 18, 19-1, 19-3, 21-1, 21-2, 21-3, 21-4, 25-1, 25-2, 25-3, 25-4;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Полярная тұйық көшесі № 1, 2, 2а, 3, 4, 5, 6, 7, 8, 9, 10, 11, 12, 13, 14, 15, 16, 17, 17/1, 19, 20, 21, 24, 25, 26,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"Иртышский строитель", "Алтайский строитель", "Кедр", "Пищевик-1"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Бажов көшесі, 546, Өскемен қаласы әкімдігінің "Аумақтық басқару орталығы" коммуналдық мемлекеттік мекемесінің № 10 филиалы, телефоны 77-84-88.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Арктическая көшесі № 1, 2, 3, 4, 5, 6, 7, 8, 9, 10, 11, 12, 14, 14а, 15, 16, 17, 18, 19, 20, 21, 22, 22а, 23, 24,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Аэродромная көшесі № 1/1, 1/2, 3/1, 3/2, 5, 7/1, 7/2, 7/3, 9-1, 9-2, 9-3, 9-4, 10, 11, 12, 13, 14, 15, 15/1, 16, 17, 19, 21, 23, 25, 27, 29, 31, 33, 35, 37, 39, 41, 43, 45, 47, 47а;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Горно-Алтайская көшесі № 94, 107, 109, 111, 113а, 115, 117, 121, 123, 125, 127, 129, 131, 133, 135, 137, 139, 139а;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Бажов көшесі № 451, 453, 455, 457, 459, 461, 463, 465, 495, 499, 499/2, 501, 501/2, 501/3, 503, 505, 510, 511, 512, 514, 516, 518, 520, 522, 524, 526, 526а, 526б, 526в, 528а, 530, 532а, 532в, 534, 536, 538, 540, 540а, 542, 544, 548-1, 548-2, 548-3, 548-4, 550-1, 550-2, 552-1, 552-2, 552-3, 556-1, 556-2, 556-3, 556-4, 558-1, 558-2, 558-3, 558-4, 560, 566/2, 568, 568б, 570, 572, 574, 576, 578, 580, 582, 584, 586, 588, 590, 592, 594, 596, 598, 600, 602, 604, 606, 608;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Семипалатинская көшесі № 29, 31, 33, 37, 39, 41, 41/1, 43, 45, 47, 49, 49а, 51, 53, 55, 57, 59, 61, 63, 65, 82, 84, 86, 88, 90, 92, 94, 96, 98, 100, 102, 104, 104а, 106, 108, 110, 112, 114, 116, 118, 120, 122, 124, 126, 128, 130, 132, 132а, 134, 136, 138, 140, 142, 144, 146, 148, 150, 152, 154, 156, 156а, 158, 160, 162, 162а;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Енисейская көшесі № 1, 1/3, 1/4, 1/5, 2, 3, 3а, 4, 5, 6, 6а, 7, 8, 9, 10, 11, 11а, 12, 12а, 13, 13а, 14, 14а, 15, 16, 16/1, 17, 18, 19, 20, 21, 22, 24, 26, 28, 30, 32, 34, 36, 38, 40,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Дальневосточная көшесі № 49, 50а, 51, 52, 52а, 53, 54, 55, 56, 56а, 57, 58, 59, 60, 61, 62, 63, 64, 65, 66, 67, 68, 69, 70, 71, 72, 73, 74, 75, 76, 77, 78, 79, 80, 81, 82, 83, 84, 85, 86, 87, 88, 89, 90, 91, 92, 93, 93а, 93/1, 94, 95, 95а, 96, 97, 98, 99, 100, 100а, 100б, 101, 102, 103, 104, 105, 106, 108, 110, 112;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1-ші Выставочная көшесі № 1, 2, 3, 4, 5, 6, 7, 8, 9, 10, 11, 11а, 12, 13, 13а, 14, 14/а, 15, 16, 17, 18, 19, 20, 22, 24, 28, 30, 30а;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Выставочная көшесі № 1, 3, 5, 7, 9, 11, 11а, 13, 15, 17, 19, 21-1, 21-2, 23-1, 23-2, 25, 27, 27а,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Взлетный тұйық көшесі № 1, 3, 5, 7, 9, 13, 15, 17, 19,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Южный тұйық көшесі № 1, 3, 5, 7, 9,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Литовская көшесі № 1, 1а, 1б, 2, 2а, 3, 4, 4а, 5, 6, 7, 8, 9/1, 9/2, 10, 11, 12-1, 12-2, 13, 14,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Механизаторлар көшесі № 1, 3, 5, 7, 9,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Садовая көшесі № 4, 8, 10, 12, 14, 16, 18,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Сибинская көшесі № 1, 2, 3, 4, 5, 6, 7/1, 7/2, 8, 9, 10, 11, 11а, 12, 12а, 13, 14, 15, 16, 17, 18, 19, 20, 20а, 21,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Уланская көшесі № 1, 2, 2а, 2б, 3, 4, 4а, 4б, 5, 5а, 7-1, 7-2, 9, 9а, 10, 11-1, 11-2, 12а, 12б, 13, 15,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"Рассвет", "Островок", "Иртыш-1", "Мичуринец-1", "Мичуринец-2", "Луч Востока", "Восход-1", "Электрик", "Заря", "Корольки"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Жастар көшесі, 31/3, Шығыс Қазақстан облысы білім басқармасы Өскемен қаласы бойынша білім бөлімінің "№ 47 жалпы білім беретін мектеп" коммуналдық мемлекеттік мекемесі, телефоны 60-84-86.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 № 12, 14, 21/2, 23, 25, 27, 29, 29/1, 31, 31/1, 31/2.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1163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Қаныш Сәтпаев даңғылы, 3/1, Шығыс Қазақстан облысы білім басқармасы Өскемен қаласы бойынша білім беру бөлімінің "№ 45 орта бейіндік мектебі" коммуналдық мемлекеттік мекемесі, телефон 61-75-36.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Сәтпаев даңғылы № 1А, 3, 5, 7, 9, 9/1, 11, 11/1, 13, 13/1, 13/2, 13/3, 13/4, 15Д;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Носиков көшесі № 4, 5, 9, 10, 11, 12, 13, 14, 15, 16, 17, 18, 19, 21, 22, 24, 27, 28, 29, 30, 31, 32, 33, 38, 39, 40, 43, 45, 47, 51, 54, 55, 57, 58, 58/1, 59, 64, 65, 74, 93, 101, 102, 113, 187, 206, 210/2;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Айтықов көшесі № 1, 2, 3, 4, 6, 8, 9, 11, 12, 13, 14, 15, 17, 18, 19, 20, 21, 23, 24, 30, 31, 32, 33, 34, 36, 37/1, 38, 39, 40, 44, 46, 50, 51, 52, 54, 56, 58, 60, 66, 66/1,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Плахута көшесі № 1/1, 2, 2/1, 3, 4, 5, 6, 8, 9, 10, 11, 13, 14, 15, 16, 17, 19, 20, 22, 23, 24, 26, 27, 28, 29, 30, 31, 32, 33, 35, 36, 37, 38, 39, 40, 41, 42, 44, 46, 47, 48, 51, 52, 53, 55, 56, 57, 58, 68, 70, 76, 77, 456;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Урунтаев көшесі № 4, 5, 6, 7, 8, 9, 10, 13, 14, 15, 17, 19, 20/1, 23, 24, 25, 26/1, 27, 28, 30, 34, 35,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Сорокоумов көшесі № 2, 5, 5/1, 6, 8, 10, 11, 12, 13, 14, 15, 17, 18, 22, 24, 26,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Буранная көшесі № 2, 3, 8, 9, 9/3, 22, 26, 236, 237, 310, 312, 315;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Мурин көшесі № 5, 7, 8, 9, 10, 14, 16, 24, 26, 28, 29, 32, 36, 39, 40, 41, 50, 52,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Соловьиный тұйық көшесі № 2, 4, 6, 8, 15, 17, 19, 21,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Родниковый тұйық көшесі № 1, 3, 6, 7, 8, 9,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 Алексеенко көшесі № 1, 3, 4, 7,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 Нұршайықов көшесі № 5, 17, 332, 357, 359;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Джек Лондон көшесі № 358;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Зәки Ахметов көшесі № 3/1,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Байбатчин көшесі № 12, 12/2, 16, 18, 20, 22/1, 22/2, 22/4, 24, 24/1, 24/3, 24/4;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Курдаков көшесі № 1, 1/1,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гора көшесі № 1/1, 2, 2/2, 4, 7, 8,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Медеу көшесі № 45, 47,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"Алтай" гараж иелерінің тұтыну кооперативі.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18-тұрғын ауданы: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1, 1/45, 12/2, 14/2, 29/1, 36/2, 43, 51, 52, 120/1, 374, 783 жер телімдері.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1164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Меновное ауылы, Новая көшесі, 15, Шығыс Қазақстан облысы білім басқармасы Өскемен қаласы бойынша білім бөлімінің "Меновное орта мектебі" коммуналдық мемлекеттік мекемесі, телефоны 57-41-10.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Солнечный тұйық көшесі № 3, 6, 7, 9, 10а, 10б, 10/2, 12, 13, 14, 15, 16, 17, 18, 19, 20/1, 20/2, 20/3, 20/7, 20/9, 21, 23/1, 24, 25, 25а, 25/1, 26, 32, 34, 36, 38,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Садовый тұйық көшесі № 1, 2, 3, 4, 5, 6, 7, 8, 8а, 9, 10, 11, 12, 13, 14, 14в, 14/6, 14А, 14/1, 14/3, 14/5, 15, 16, 17, 19, 18, 18/1, 18/2, 18/3, 18/4, 20, 20/1, 20/2, 20/3, 20/5, 20/6, 20/7,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тұйық көшесі № 1, 3, 4,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Детский тұйық көшесі № 1, 2, 3, 4, 5, 6, 7, 8, 9, 10, 11, 11/1, 12, 12а;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тұйық көшесі № 1-1, 1-2, 2/1, 2-1, 2-2, 2а-1, 2а-2, 3, 3-2, 3-3, 4, 5, 6, 7, 8, 9, 9/1, 10, 11, 12, 12-2, 13, 14, 14а, 14/1, 15, 16, 18, 18а, 18б, 18в, 18г, 20, 21, 23, 25/1, 29/1, 31, 31/1, 33/1, 35/1, 35/2;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Октябрьский тұйық көшесі № 1, 2, 3, 4, 5, 6, 7, 8, 10,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Береговая көшесі № 1, 2, 2б, 3, 4, 5, 6, 7, 8, 9, 10, 10а, 11, 12, 12а, 12в, 13, 14, 15, 16, 17, 18, 20, 22, 24, 26, 28, 30, 35, 37,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көшесі № 1, 1а, 1б, 1в, 1/3, 2, 2а, 3, 3/1, 3/3, 3/5, 3/6, 3/7, 3/8, 3/10, 4, 6, 7, 7/1, 7/2, 7/4, 8, 9, 9/1, 9/2, 9/4, 9/5, 10, 11, 13, 13/1, 13/2, 13/5, 14, 15, 17, 17/1, 17/2, 19, 19а, 19б, 19/1, 19/2, 19/3, 21, 23, 25, 29, 29/1, 29/2, 29/3, 29/4, 29/5, 29/7;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 № 1, 2, 2/2, 2/3, 3, 3/1, 4, 5, 6, 7-1, 7-2, 8, 9, 10-1, 10-2, 11, 12, 13, 14, 16, 18, 18а, 18-2,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Меновное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38, 39, 46, 50, 61, 63, 70, 82, 87, 100/1, 106, 107, 108, 199, 120 жер телімдері.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Ю. Уәлиев көшесі, 6, Шығыс Қазақстан облысы білім басқармасы Өскемен қаласы бойынша білім бөлімінің "№ 48 мектеп-қосымша білім беру орталығы" коммуналдық мемлекеттік мекемесі, телефоны 70-20-59.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даңғылы № 16, 18,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Ю. Уәлиев көшесі № 8, 8/1, 9, 9/3,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Жақия Шайжүнісов көшесі № 3/1, 5, 6, 7, 8, 12, 15, 17, 24, 31, 32, 33, 34, 36, 38, 51, 53, 57, 60, 64, 78, 78/1, 84, 96, 100, 104;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Шапағат көшесі № 1, 2, 3, 4, 5, 8, 9, 10, 12, 15, 16, 18, 19, 20,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Өсиет көшесі № 2, 3, 5, 6, 7, 9, 11, 13, 16, 17, 18, 20, 21, 22, 23, 24, 30, 32, 33,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Толағай көшесі № 1, 3, 4, 5, 7, 8, 9, 11, 12, 14, 18, 24, 27,31, 33, 34,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Қазына көшесі № 2, 2/1, 4/1,5,6/1, 7, 8,8/1,9, 10,10/1,11, 12, 14, 17,18;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Думан көшесі № 3, 4,5,7, 9, 10, 12,18;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Жерұйық көшесі № 1, 2, 3, 4, 5, 12, 14, 16, 18, 19, 20, 21, 23, 24, 25, 27,34;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Лев Гумилев көшесі № 9, 21, 24, 30, 46, 58, 59, 61, 68/1, 73, 85, 88/2, 90/1, 91, 92/1, 94, 96, 234/1;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Ақбауыр көшесі № 20, 28, 30, 31, 32, 33,36,41;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Анатолий Иванов көшесі № 8,12,15,16,30,32,33,35,36, 39, 41,42,43,45,46,49,49/1,50,51,53/1,56,57,84;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Қайым Мұхамедханов көшесі № 13,27,28,30, 32, 34, 35, 37, 38, 46, 47, 48/1,50, 52, 56, 62,64, 68/1, 68, 71,72,77,81;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Қайырбек Айжігітов көшесі № 3, 5,8, 9, 15, 16, 16/1, 19, 24, 25, 26, 29, 30, 33, 37, 39, 39/1, 44,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Үркер көшесі № 5, 15, 16/1;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Жидебай көшесі № 27, 30, 31, 36, 45, 49, 55, 65, 71, 75, 142/1;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көшесі № 13/1;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20-тұрғын ауданы: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3/А, 5, 17/1, 20, 30, 35, 56/1, 56/2, 60/1, 61, 62, 64, 84, 86, 87/1, 116, 123, 163, 186, 229, 231, 266/1, 266/2, 271, 283/1, 284/1, 287, 290/1, 303, 468, 487, 601, 617, 656, 683, 684, 737, 768, 773 жер телімдері;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25-тұрғын ауданы: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232, 993, 997, 998, 1013, 1014, 1022, 1024, 1026, 1029 жер телімдері.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Жастар көшесі, 31/3, Шығыс Қазақстан облысы білім басқармасы Өскемен қаласы бойынша білім бөлімінің "№ 47 жалпы білім беретін мектеп" коммуналдық мемлекеттік мекемесі, телефоны 60-84-86.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Оралхан Бөкей көшесі № 20,22,24,26,26/1,28,28/1,30,30/1,32,34,34/7.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 № 15, 17, 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Ілияс Есенберлин даңғылы, 29, Шығыс Қазақстан облысы білім басқармасы Өскемен қаласы бойынша білім бөлімінің "№ 41 жалпы орта білім беретін мектебі" коммуналдық мемлекеттік мекемесі, телефоны 40-10-02.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Есенберлина даңғылы № 20, 20/1, 20/2, 20/ блок1, 20/блок2, 31/1, 31/2, 31/3, 31/4;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даңғылы № 46, 48, 50, 52.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Воронин көшесі, 34, Шығыс Қазақстан облысы білім басқармасы Өскемен қаласы бойынша білім бөлімінің "№ 42 орта мектебі" коммуналдық мемлекеттік мекемесі, телефоны 62-38-32.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Молдағұлова көшесі № 1, 2, 3, 4, 5, 6, 7, 8, 9, 10, 14, 15, 15/1, 15/2, 15/3, 15/4, 15/5, 15/6, 15/7, 15/8, 15/9, 16, 17, 17/1, 17/2, 17/3, 17/4, 17/5, 17/6, 17/7, 18, 19, 20, 22, 23, 24, 25, 26,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1187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Алтайская көшесі, 36, Шығыс Қазақстан облысы білім басқармасы Өскемен қаласы бойынша білім бөлімінің "№ 5 орта мектебі" коммуналдық мемлекеттік мекемесі, телефоны 57-60-37.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Высоковольтная көшесі № 1, 1а, 1в, 2, 2а, 3, 3а, 5, 6, 7, 7а, 8, 9, 9а, 9б, 9в, 10, 10а, 10/1, 11, 12, 13, 14, 15, 16, 17, 18, 19, 19а, 20, 21, 22, 23, 24, 25, 26, 27, 28, 29, 29а, 30, 31, 31/1, 32, 33, 33а, 33б, 34, 35, 35а, 35б, 35в, 36, 37, 37а, 38, 39, 40, 41, 42, 43, 44, 45, 46, 47, 48, 49, 50, 52, 52а, 54, 56, 58, 60, 62, 64, 66, 68, 68а, 68/1, 70, 70/1, 72а, 74, 75, 75/1, 76, 154а;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Высоковольтная 57 көшесі № 1, 1/1, 1/2, 2, 3, 3/1, 3/3, 4, 4/2, 5, 5/1, 5/2, 5/6, 6, 6/1, 7, 7/1, 7/2, 8, 8/1, 9, 9/1, 9/3, 9/4, 10/2, 10/3, 10/4, 11, 11/1, 11/2, 11/3, 11/4, 12/2, 12/3, 13, 13/1, 13/2, 13/3, 14, 14/3, 15, 15/1, 15/2, 15/3, 16, 16/1, 16/2, 18, 19, 19/а, 20, 21, 21/1, 21/2, 21/3, 22, 23, 23/1, 24, 24/1, 24/2, 25, 25/1, 26, 26/1, 27, 28, 28/1, 28/2, 29, 29/а, 29а/1, 31, 31а, 31/1, 31/2, 32, 33, 33/а, 34, 34/1, 35, 36, 37/а, 38, 39, 40, 40а, 41, 42, 43, 43/1, 43/2, 44, 44/а, 45, 45/1, 45/2, 46а, 47, 47/1, 50, 50/а, 51, 52, 53, 54, 54/1, 54/2, 55, 56, 57, 57а, 57б, 57/1, 57/1а, 57/2, 57/3, 57/4, 57/5, 57/6, 57/7, 57/8, 57/8а, 57/8б, 57/9, 57/9а, 57/10, 57/11, 57/12, 57/70, 64, 67, 68, 72/а, 78, 86, 89, 91, 110, 116, 153, 158, 163, 167;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Кожедуб көшесі № 1, 3, 4, 4/а, 5, 6, 7, 8, 9, 10, 11, 12, 13, 14, 15, 16, 17, 18, 19, 20, 21, 22, 23, 24, 25, 26, 27, 28, 29, 31, 32, 33, 34, 34/1, 35, 37, 39, 39/1, 41, 42, 43, 45, 46, 48, 49/А, 50, 52, 53, 53а, 54, 55, 56, 57, 58, 59, 61, 63, 65, 67, 67а, 69, 70, 71, 73, 75, 76, 77, 77/1, 77/2, 77/3, 79, 81, 82, 83, 87, 87а, 89, 91, 93, 95, 95а, 97, 99, 101, 101а, 103, 105, 107, 109, 110, 111, 113,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Орманды көшесі № 22, 25, 28, 30,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Шиелі көшесі №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Шуақты көшесі №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Керемет көшесі №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Рауан көшесі №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көшесі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"Эдельвейс", "Вега", "Эталан", "Лесовод", "Лесное", "Красинец", "Пенсионер", "Урожай", "Надежда"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1188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Меновное ауылы, Новая көшесі, 15, Шығыс Қазақстан облысы білім басқармасы Өскемен қаласы бойынша білім бөлімінің "Меновное орта мектебі" коммуналдық мемлекеттік мекемесі, телефоны 57-41-10.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27-тұрғын ауданы: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313, 542, 998, 1014, 1032 жер телімдері;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Керуен көшесі № 1, 3, 5, 5/1, 6, 6/1, 7, 8, 8/1, 10, 10/1,11, 12, 13, 14, 16, 16/1, 17, 19, 19/1, 21, 24, 25, 26, 28, 29, 30, 32, 61, 61/1, 62, 63, 108,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Саялы көшесі № 2, 3, 5, 6, 8, 9, 14, 16, 18, 19, 20, 22, 23, 25, 26, 27, 29, 30, 32, 35, 38, 113/1;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 № 2, 3, 6, 7, 9, 10, 12, 14, 15, 16, 17, 19, 20, 21, 24, 25, 27, 46,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Ақниет көшесі № 1, 2, 3, 4, 5, 6, 7, 8, 9, 10, 12, 13, 15, 16, 18, 20, 21, 22, 24, 26, 28, 36, 39, 86, 88, 89, 94, 124/1;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Шұғыла көшесі № 1, 3, 4, 6, 10, 11, 12, 13, 14, 17, 19, 20, 22, 24, 26, 28, 29, 31,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Көкжиек көшесі № 2, 4, 5,10, 18, 19, 20, 21, 22, 25, 26, 27, 28, 58, 59, 60, 154/1, 181/1;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Мейірім көшесі № 5, 10, 17,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Армандастар көшесі № 8, 10,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1/3, 3/б, 3/3, 4, 5, 5/б, 6, 8/1, 11/А, 11/Б, 14/1, 18/1, 19/Б, 20/2, 36/2, 38, 69, 91, 91/Б, 97, 100/1, 108, 112/А, 182, 199 жер телімдері;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"Родник", "Восход", "Ярославец", "Изумруд", "Маяк-2", "Магистраль", "Магистраль-2", "Металлург-6", "Косовец", "Луч", "Росинка", "Рыбник", "Селекция", "Стандартизация и метрология", "Сетевик", "Монолит", "Черемуховый остров", "Цум", "Вишня", "Вишенка", "Восточник степной", "Ветеран-инвестор", "Рябинушка", "Ягодка", "Радуга", "Надежда", "Самоцветы", "Мираж", "Маяк-3", "Заря"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1189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Жаңажол көшесі, 66, Шығыс Қазақстан облысы білім басқармасы Өскемен қаласы бойынша білім бөлімінің "№ 49 жалпы білім беретін мектебі" коммуналдық мемлекеттік мекемесі, телефоны 51-25-08.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көшесі № 1, 1/1, ½, 2, 2/1, 3, 4, 5, 6, 7, 8, 9, 11, 12, 13, 14, 15, 16, 17, 18, 19, 20, 21, 22, 23, 24, 25, 26, 27, 28, 29, 30, 30/1, 31, 32, 32/1, 35, 36, 38, 39, 40, 41, 42, 43,45, 46, 47, 49, 50, 51, 52, 54, 55, 57, 58, 60, 61, 62, 63, 66, 68, 71, 71/1, 74, 75, 76, 78, 83, 84, 85, 86/1, 87, 88, 89, 90, 91, 92, 93, 94, 95, 97, 98, 99, 100, 101, 102, 102/1, 103, 104, 105, 106, 107, 108, 109, 110, 111, 112, 113, 115, 116, 117, 118, 119, 120, 120/1, 121, 122, 124, 125, 126, 127, 128,130, 131, 132, 133, 134, 135, 136, 137, 138, 138/1, 138/2, 139, 141, 142, 143, 145, 147, 149, 151, 153, 155, 155/1, 155/2, 155/3, 163, 287, 299, 407;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Сейфуллин көшесі №1, 1/1, 1/4, 2, 2/3, 2/4А, 3, 3/1, 4, 5, 5/1, 6, 7, 7/1, 9, 10, 11, 12, 13, 16, 17, 18, 19, 20, 22, 23, 24, 26, 28, 29, 30, 31, 33, 34, 35, 38, 38/1, 39, 40, 40/1, 44, 45, 46, 47, 48, 49, 51, 52, 53, 54, 55, 57, 58, 50, 60, 61, 62, 62/1, 63, 64, 66, 67, 69, 70, 71, 72, 73, 74, 75, 76, 77, 79, 80, 81, 82, 83, 84/1, 86, 87, 89, 90, 91, 92, 93, 94, 96, 97, 99, 100Б, 101, 102, 103, 104, 105, 106, 107, 108, 109, 110, 111, 112, 113, 115, 116, 117, 118, 119, 120, 121, 122, 123, 125, 126, 127, 128, 130, 131, 131/1, 132, 133, 133/2, 134, 135, 136, 138, 139, 140, 141, 142, 143, 145, 147, 148, 149, 150, 152, 154, 156, 158, 159, 160, 161, 162, 169, 170, 177, 179, 181, 184, 188, 190;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"Родничок", "Арман", "Экология", "Подснежник", "Водоканал", "Маяк", "Алмаз", "Центр", "Урал", "Жемчужина", "Дружба-1", "Иртыш-4", "Колос", "Березка", "Саяжай", "Черемушки", "Иртыш-3", "Нива", "Светоч", "Дружба", "Звезда", "Витязь", "Скалистый"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Көкжал Барақ көшесі, 8/2, Шығыс Қазақстан облысы білім басқармасы Өскемен қаласы бойынша білім бөлімінің "№ 46 орта мектебі" коммуналдық мемлекеттік мекемесі, телефоны 74-24-93.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даңғылы № 26, 26/1, 26/2, 28, 32, 36, 38/1, 38/2, 38/3,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Лихарев көшесі, 10а, Қазақстан Республикасы Iшкi iстер министрлiгi Қылмыстық-атқару жүйесі комитетінің "№ 73 мекеме" республикалық мемлекеттік мекемесі, телефон 25-29-38.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Жаңа-Ахмер ауылы, № 1 Әскери қалашық аумағы, 17-үй, Қазақстан Республикасы Қорғаныс министрлігінің "27943 әскери бөлімі" республикалық мемлекеттік мекемесі, телефоны 53-90-72.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Александр Протозанов көшесі, 7, Шығыс Қазақстан облысы денсаулық сақтау басқармасының "Шығыс Қазақстан облыстық ауруханасы" шаруашылық жүргізу құқығындағы коммуналдық мемлекеттік кәсіпорны, телефоны 20-86-33.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Оралхан Бөкей көшесі, 35, Шығыс Қазақстан облысы денсаулық сақтау басқармасының "Ана мен бала орталығы" шаруашылық жүргізу құқығындағы коммуналдық мемлекеттік кәсіпорны, телефоны 75-55-87.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Мыза көшесі, 1, Шығыс Қазақстан облысы денсаулық сақтау басқармасының "Шығыс Қазақстан облысының психикалық денсаулық орталығы" шаруашылық жүргізу құқығындағы коммуналдық мемлекеттік кәсіпорны, телефоны 26-04-50.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Абай даңғылы, 18, Шығыс Қазақстан облысы денсаулық сақтау басқармасының "Шығыс Қазақстан облыстық мамандандырылған медициналық орталығы" шаруашылық жүргізу құқығындағы коммуналдық мемлекеттік кәсіпорны, телефоны 75-28-87.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Серікбаев көшесі, 1, Шығыс Қазақстан облысы денсаулық сақтау басқармасының Шығыс Қазақстан облыстық көпсалалы "Онкология және хирургия орталығы" шаруашылық жүргізу құқығындағы коммуналдық мемлекеттік кәсіпорны, телефоны 70-58-37.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Жаңа Согра көшесі, "Қазақстан Республикасы Ұлттық ұланының 6699 әскери бөлімі" республикалық мемлекеттік мекемесі.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120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Белинский көшесі, 39, Шығыс Қазақстан облысы денсаулық сақтау басқармасының "Шығыс Қазақстан облыстық фтизиопульмонология орталығы" шаруашылық жүргізу құқығындағы коммуналдық мемлекеттік кәсіпорны, телефоны 54-49-43.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121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Абай даңғылы, 95, "Қазақстан Республикасы Ұлттық ұланының 5518 әскери бөлімі" республикалық мемлекеттік мекемесі, телефон 21-45-77.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