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ae41e" w14:textId="8bae4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облыстық бюджет туралы</w:t>
      </w:r>
    </w:p>
    <w:p>
      <w:pPr>
        <w:spacing w:after="0"/>
        <w:ind w:left="0"/>
        <w:jc w:val="both"/>
      </w:pPr>
      <w:r>
        <w:rPr>
          <w:rFonts w:ascii="Times New Roman"/>
          <w:b w:val="false"/>
          <w:i w:val="false"/>
          <w:color w:val="000000"/>
          <w:sz w:val="28"/>
        </w:rPr>
        <w:t>Шығыс Қазақстан облыстық мәслихатының 2025 жылғы 9 желтоқсандағы № 26/206-VIII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2026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Қазақстан Республикасының "2026 – 2028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Шығыс Қазақстан облыстық мәслихаты ШЕШТІ:</w:t>
      </w:r>
    </w:p>
    <w:bookmarkEnd w:id="0"/>
    <w:bookmarkStart w:name="z6" w:id="1"/>
    <w:p>
      <w:pPr>
        <w:spacing w:after="0"/>
        <w:ind w:left="0"/>
        <w:jc w:val="both"/>
      </w:pPr>
      <w:r>
        <w:rPr>
          <w:rFonts w:ascii="Times New Roman"/>
          <w:b w:val="false"/>
          <w:i w:val="false"/>
          <w:color w:val="000000"/>
          <w:sz w:val="28"/>
        </w:rPr>
        <w:t xml:space="preserve">
      1. 2026-2028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2026 жылға мынадай көлемдерде бекітілсін:</w:t>
      </w:r>
    </w:p>
    <w:bookmarkEnd w:id="1"/>
    <w:p>
      <w:pPr>
        <w:spacing w:after="0"/>
        <w:ind w:left="0"/>
        <w:jc w:val="both"/>
      </w:pPr>
      <w:r>
        <w:rPr>
          <w:rFonts w:ascii="Times New Roman"/>
          <w:b w:val="false"/>
          <w:i w:val="false"/>
          <w:color w:val="000000"/>
          <w:sz w:val="28"/>
        </w:rPr>
        <w:t xml:space="preserve">
      1) кірістер – 447 165 233,8 мың теңге, соның ішінде: </w:t>
      </w:r>
    </w:p>
    <w:p>
      <w:pPr>
        <w:spacing w:after="0"/>
        <w:ind w:left="0"/>
        <w:jc w:val="both"/>
      </w:pPr>
      <w:r>
        <w:rPr>
          <w:rFonts w:ascii="Times New Roman"/>
          <w:b w:val="false"/>
          <w:i w:val="false"/>
          <w:color w:val="000000"/>
          <w:sz w:val="28"/>
        </w:rPr>
        <w:t xml:space="preserve">
      салықтық түсімдер – 63 082 846,0 мың теңге; </w:t>
      </w:r>
    </w:p>
    <w:p>
      <w:pPr>
        <w:spacing w:after="0"/>
        <w:ind w:left="0"/>
        <w:jc w:val="both"/>
      </w:pPr>
      <w:r>
        <w:rPr>
          <w:rFonts w:ascii="Times New Roman"/>
          <w:b w:val="false"/>
          <w:i w:val="false"/>
          <w:color w:val="000000"/>
          <w:sz w:val="28"/>
        </w:rPr>
        <w:t xml:space="preserve">
      салықтық емес түсімдер – 10 967 073,6 мың теңге; </w:t>
      </w:r>
    </w:p>
    <w:p>
      <w:pPr>
        <w:spacing w:after="0"/>
        <w:ind w:left="0"/>
        <w:jc w:val="both"/>
      </w:pPr>
      <w:r>
        <w:rPr>
          <w:rFonts w:ascii="Times New Roman"/>
          <w:b w:val="false"/>
          <w:i w:val="false"/>
          <w:color w:val="000000"/>
          <w:sz w:val="28"/>
        </w:rPr>
        <w:t>
      негізгі капиталды сатудан түсетін түсімдер – 13 209,0 мың теңге;</w:t>
      </w:r>
    </w:p>
    <w:p>
      <w:pPr>
        <w:spacing w:after="0"/>
        <w:ind w:left="0"/>
        <w:jc w:val="both"/>
      </w:pPr>
      <w:r>
        <w:rPr>
          <w:rFonts w:ascii="Times New Roman"/>
          <w:b w:val="false"/>
          <w:i w:val="false"/>
          <w:color w:val="000000"/>
          <w:sz w:val="28"/>
        </w:rPr>
        <w:t>
      арнаулы түсімдер – 865 181,0 мың теңге;</w:t>
      </w:r>
    </w:p>
    <w:p>
      <w:pPr>
        <w:spacing w:after="0"/>
        <w:ind w:left="0"/>
        <w:jc w:val="both"/>
      </w:pPr>
      <w:r>
        <w:rPr>
          <w:rFonts w:ascii="Times New Roman"/>
          <w:b w:val="false"/>
          <w:i w:val="false"/>
          <w:color w:val="000000"/>
          <w:sz w:val="28"/>
        </w:rPr>
        <w:t>
      трансферттердің түсімдері – 372 236 924,2 мың теңге;</w:t>
      </w:r>
    </w:p>
    <w:p>
      <w:pPr>
        <w:spacing w:after="0"/>
        <w:ind w:left="0"/>
        <w:jc w:val="both"/>
      </w:pPr>
      <w:r>
        <w:rPr>
          <w:rFonts w:ascii="Times New Roman"/>
          <w:b w:val="false"/>
          <w:i w:val="false"/>
          <w:color w:val="000000"/>
          <w:sz w:val="28"/>
        </w:rPr>
        <w:t>
      2) шығындар – 490 008 132,1 мың теңге;</w:t>
      </w:r>
    </w:p>
    <w:p>
      <w:pPr>
        <w:spacing w:after="0"/>
        <w:ind w:left="0"/>
        <w:jc w:val="both"/>
      </w:pPr>
      <w:r>
        <w:rPr>
          <w:rFonts w:ascii="Times New Roman"/>
          <w:b w:val="false"/>
          <w:i w:val="false"/>
          <w:color w:val="000000"/>
          <w:sz w:val="28"/>
        </w:rPr>
        <w:t>
      3) таза бюджеттік кредит беру – 29 208 986,0 мың теңге, соның ішінде:</w:t>
      </w:r>
    </w:p>
    <w:p>
      <w:pPr>
        <w:spacing w:after="0"/>
        <w:ind w:left="0"/>
        <w:jc w:val="both"/>
      </w:pPr>
      <w:r>
        <w:rPr>
          <w:rFonts w:ascii="Times New Roman"/>
          <w:b w:val="false"/>
          <w:i w:val="false"/>
          <w:color w:val="000000"/>
          <w:sz w:val="28"/>
        </w:rPr>
        <w:t>
      бюджеттік кредиттер – 36 247 104,0 мың теңге;</w:t>
      </w:r>
    </w:p>
    <w:p>
      <w:pPr>
        <w:spacing w:after="0"/>
        <w:ind w:left="0"/>
        <w:jc w:val="both"/>
      </w:pPr>
      <w:r>
        <w:rPr>
          <w:rFonts w:ascii="Times New Roman"/>
          <w:b w:val="false"/>
          <w:i w:val="false"/>
          <w:color w:val="000000"/>
          <w:sz w:val="28"/>
        </w:rPr>
        <w:t xml:space="preserve">
      бюджеттік кредиттерді өтеу – 7 038 118,0 мың теңге; </w:t>
      </w:r>
    </w:p>
    <w:p>
      <w:pPr>
        <w:spacing w:after="0"/>
        <w:ind w:left="0"/>
        <w:jc w:val="both"/>
      </w:pPr>
      <w:r>
        <w:rPr>
          <w:rFonts w:ascii="Times New Roman"/>
          <w:b w:val="false"/>
          <w:i w:val="false"/>
          <w:color w:val="000000"/>
          <w:sz w:val="28"/>
        </w:rPr>
        <w:t>
      4) қаржы активтерімен жасалатын операциялар бойынша сальдо – 479 756,0 мың теңге, соның ішінде:</w:t>
      </w:r>
    </w:p>
    <w:p>
      <w:pPr>
        <w:spacing w:after="0"/>
        <w:ind w:left="0"/>
        <w:jc w:val="both"/>
      </w:pPr>
      <w:r>
        <w:rPr>
          <w:rFonts w:ascii="Times New Roman"/>
          <w:b w:val="false"/>
          <w:i w:val="false"/>
          <w:color w:val="000000"/>
          <w:sz w:val="28"/>
        </w:rPr>
        <w:t>
      қаржы активтерін сатып алу – 479 756,0 мың теңге;</w:t>
      </w:r>
    </w:p>
    <w:p>
      <w:pPr>
        <w:spacing w:after="0"/>
        <w:ind w:left="0"/>
        <w:jc w:val="both"/>
      </w:pPr>
      <w:r>
        <w:rPr>
          <w:rFonts w:ascii="Times New Roman"/>
          <w:b w:val="false"/>
          <w:i w:val="false"/>
          <w:color w:val="000000"/>
          <w:sz w:val="28"/>
        </w:rPr>
        <w:t>
      мемлекеттiң қаржы активтерiн сатудан түсетiн түсiмдер – 0,0 теңге;</w:t>
      </w:r>
    </w:p>
    <w:p>
      <w:pPr>
        <w:spacing w:after="0"/>
        <w:ind w:left="0"/>
        <w:jc w:val="both"/>
      </w:pPr>
      <w:r>
        <w:rPr>
          <w:rFonts w:ascii="Times New Roman"/>
          <w:b w:val="false"/>
          <w:i w:val="false"/>
          <w:color w:val="000000"/>
          <w:sz w:val="28"/>
        </w:rPr>
        <w:t xml:space="preserve">
      5) бюджет тапшылығы (профициті) – -72 531 640,3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 72 531 640,3 мың теңге:</w:t>
      </w:r>
    </w:p>
    <w:p>
      <w:pPr>
        <w:spacing w:after="0"/>
        <w:ind w:left="0"/>
        <w:jc w:val="both"/>
      </w:pPr>
      <w:r>
        <w:rPr>
          <w:rFonts w:ascii="Times New Roman"/>
          <w:b w:val="false"/>
          <w:i w:val="false"/>
          <w:color w:val="000000"/>
          <w:sz w:val="28"/>
        </w:rPr>
        <w:t>
      қарыздар түсімі – 70 758 209,0 мың теңге;</w:t>
      </w:r>
    </w:p>
    <w:p>
      <w:pPr>
        <w:spacing w:after="0"/>
        <w:ind w:left="0"/>
        <w:jc w:val="both"/>
      </w:pPr>
      <w:r>
        <w:rPr>
          <w:rFonts w:ascii="Times New Roman"/>
          <w:b w:val="false"/>
          <w:i w:val="false"/>
          <w:color w:val="000000"/>
          <w:sz w:val="28"/>
        </w:rPr>
        <w:t>
      қарыздарды өтеу – 6 801 020,0 мың теңге;</w:t>
      </w:r>
    </w:p>
    <w:p>
      <w:pPr>
        <w:spacing w:after="0"/>
        <w:ind w:left="0"/>
        <w:jc w:val="both"/>
      </w:pPr>
      <w:r>
        <w:rPr>
          <w:rFonts w:ascii="Times New Roman"/>
          <w:b w:val="false"/>
          <w:i w:val="false"/>
          <w:color w:val="000000"/>
          <w:sz w:val="28"/>
        </w:rPr>
        <w:t>
      бюджет қаражатының пайдаланылатын қалдықтары – 8 574 451,3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облыстық мәслихатының 29.04.2026 </w:t>
      </w:r>
      <w:r>
        <w:rPr>
          <w:rFonts w:ascii="Times New Roman"/>
          <w:b w:val="false"/>
          <w:i w:val="false"/>
          <w:color w:val="000000"/>
          <w:sz w:val="28"/>
        </w:rPr>
        <w:t>№ 28/229-VIII</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Аудандардың (облыстық маңызы бар қалалардың) бюджеттерінен 2026 жылға арналған облыстық бюджетке 108 379 658,0 мың теңге сомасында бюджеттік алып қоюлар белгіленсін, оның ішінде:</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90 986 458,0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4 976 297,0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395 464,0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Алтай ауданына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8 784 748,0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Маркакөл ауданына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1 567 981,0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1 668 710,0 мың теңге.</w:t>
            </w:r>
          </w:p>
        </w:tc>
      </w:tr>
    </w:tbl>
    <w:bookmarkStart w:name="z8" w:id="3"/>
    <w:p>
      <w:pPr>
        <w:spacing w:after="0"/>
        <w:ind w:left="0"/>
        <w:jc w:val="both"/>
      </w:pPr>
      <w:r>
        <w:rPr>
          <w:rFonts w:ascii="Times New Roman"/>
          <w:b w:val="false"/>
          <w:i w:val="false"/>
          <w:color w:val="000000"/>
          <w:sz w:val="28"/>
        </w:rPr>
        <w:t>
      3. 2026 жылға арналған облыстық бюджетте облыстық бюджеттен аудандар бюджеттерiне берілетін субвенциялар көлемi 4 765 040,0 мың теңге сомада қарастырылсын, соның ішінде:</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561 691,0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Күршiм ауданына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2 124 992,0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Самар ауданына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734 162,0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504 280,0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839 915,0 мың теңге.</w:t>
            </w:r>
          </w:p>
        </w:tc>
      </w:tr>
    </w:tbl>
    <w:bookmarkStart w:name="z9" w:id="4"/>
    <w:p>
      <w:pPr>
        <w:spacing w:after="0"/>
        <w:ind w:left="0"/>
        <w:jc w:val="both"/>
      </w:pPr>
      <w:r>
        <w:rPr>
          <w:rFonts w:ascii="Times New Roman"/>
          <w:b w:val="false"/>
          <w:i w:val="false"/>
          <w:color w:val="000000"/>
          <w:sz w:val="28"/>
        </w:rPr>
        <w:t>
      4. 2026 жылға әлеуметтік салық бойынша аудандардың (облыстық маңызы бар қалалар) бюджеттеріне кірістерді бөлу нормативтері:</w:t>
      </w:r>
    </w:p>
    <w:bookmarkEnd w:id="4"/>
    <w:p>
      <w:pPr>
        <w:spacing w:after="0"/>
        <w:ind w:left="0"/>
        <w:jc w:val="both"/>
      </w:pPr>
      <w:r>
        <w:rPr>
          <w:rFonts w:ascii="Times New Roman"/>
          <w:b w:val="false"/>
          <w:i w:val="false"/>
          <w:color w:val="000000"/>
          <w:sz w:val="28"/>
        </w:rPr>
        <w:t>
      Өскемен, Риддер қалалары, Алтай, Марқакөл аудандары және Глубокое, Шемонаиха аудандары бойынша 1 пайыз мөлшерінде;</w:t>
      </w:r>
    </w:p>
    <w:p>
      <w:pPr>
        <w:spacing w:after="0"/>
        <w:ind w:left="0"/>
        <w:jc w:val="both"/>
      </w:pPr>
      <w:r>
        <w:rPr>
          <w:rFonts w:ascii="Times New Roman"/>
          <w:b w:val="false"/>
          <w:i w:val="false"/>
          <w:color w:val="000000"/>
          <w:sz w:val="28"/>
        </w:rPr>
        <w:t>
      Ұлан ауданы бойынша 8 пайыз мөлшерінде белгіленсін.</w:t>
      </w:r>
    </w:p>
    <w:bookmarkStart w:name="z10" w:id="5"/>
    <w:p>
      <w:pPr>
        <w:spacing w:after="0"/>
        <w:ind w:left="0"/>
        <w:jc w:val="both"/>
      </w:pPr>
      <w:r>
        <w:rPr>
          <w:rFonts w:ascii="Times New Roman"/>
          <w:b w:val="false"/>
          <w:i w:val="false"/>
          <w:color w:val="000000"/>
          <w:sz w:val="28"/>
        </w:rPr>
        <w:t>
      5. Облыстың жергілікті атқарушы органының 2026 жылға арналған резерві 1 552 471,0 мың теңге сомасында бекітілсін.</w:t>
      </w:r>
    </w:p>
    <w:bookmarkEnd w:id="5"/>
    <w:bookmarkStart w:name="z11" w:id="6"/>
    <w:p>
      <w:pPr>
        <w:spacing w:after="0"/>
        <w:ind w:left="0"/>
        <w:jc w:val="both"/>
      </w:pPr>
      <w:r>
        <w:rPr>
          <w:rFonts w:ascii="Times New Roman"/>
          <w:b w:val="false"/>
          <w:i w:val="false"/>
          <w:color w:val="000000"/>
          <w:sz w:val="28"/>
        </w:rPr>
        <w:t>
      6. 2026 жылдың 31 желтоқсанына облыстың жергілікті атқарушы органдарының борыш лимиті 212 059 619 мың теңге сомасында белгіленсін.</w:t>
      </w:r>
    </w:p>
    <w:bookmarkEnd w:id="6"/>
    <w:bookmarkStart w:name="z12" w:id="7"/>
    <w:p>
      <w:pPr>
        <w:spacing w:after="0"/>
        <w:ind w:left="0"/>
        <w:jc w:val="both"/>
      </w:pPr>
      <w:r>
        <w:rPr>
          <w:rFonts w:ascii="Times New Roman"/>
          <w:b w:val="false"/>
          <w:i w:val="false"/>
          <w:color w:val="000000"/>
          <w:sz w:val="28"/>
        </w:rPr>
        <w:t xml:space="preserve">
      7. 2026 жылға арналған облыстық бюджетті атқару барысында секвестрлеуге жатпайтын облыстық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7"/>
    <w:bookmarkStart w:name="z13" w:id="8"/>
    <w:p>
      <w:pPr>
        <w:spacing w:after="0"/>
        <w:ind w:left="0"/>
        <w:jc w:val="both"/>
      </w:pPr>
      <w:r>
        <w:rPr>
          <w:rFonts w:ascii="Times New Roman"/>
          <w:b w:val="false"/>
          <w:i w:val="false"/>
          <w:color w:val="000000"/>
          <w:sz w:val="28"/>
        </w:rPr>
        <w:t xml:space="preserve">
      8. 2026 жылға арналған жергілікті бюджеттердің атқарылу барысында </w:t>
      </w:r>
      <w:r>
        <w:rPr>
          <w:rFonts w:ascii="Times New Roman"/>
          <w:b w:val="false"/>
          <w:i w:val="false"/>
          <w:color w:val="000000"/>
          <w:sz w:val="28"/>
        </w:rPr>
        <w:t>5 қосымшаға</w:t>
      </w:r>
      <w:r>
        <w:rPr>
          <w:rFonts w:ascii="Times New Roman"/>
          <w:b w:val="false"/>
          <w:i w:val="false"/>
          <w:color w:val="000000"/>
          <w:sz w:val="28"/>
        </w:rPr>
        <w:t xml:space="preserve"> сәйкес жергілікті бюджеттік бағдарламалар секвестрлеуге жатпайды деп белгіленсін.</w:t>
      </w:r>
    </w:p>
    <w:bookmarkEnd w:id="8"/>
    <w:bookmarkStart w:name="z14" w:id="9"/>
    <w:p>
      <w:pPr>
        <w:spacing w:after="0"/>
        <w:ind w:left="0"/>
        <w:jc w:val="both"/>
      </w:pPr>
      <w:r>
        <w:rPr>
          <w:rFonts w:ascii="Times New Roman"/>
          <w:b w:val="false"/>
          <w:i w:val="false"/>
          <w:color w:val="000000"/>
          <w:sz w:val="28"/>
        </w:rPr>
        <w:t>
      9. 2026 жылға арналған облыстық бюджетте аудандардың (облыстық маңызы бар қалалардың) бюджеттерінен білім беру саласындағы атқарушы органдардың және оларға ведомстволық бағынысты мемлекеттік мекемелердің функциялары мен штат санының лимиттерін аудандық деңгейден облыстық деңгейге беру – 2 941 561,0 мың теңге жоғары тұрған бюджет шығындарының өтемақысына трансферттер түсімі көзделсін.</w:t>
      </w:r>
    </w:p>
    <w:bookmarkEnd w:id="9"/>
    <w:p>
      <w:pPr>
        <w:spacing w:after="0"/>
        <w:ind w:left="0"/>
        <w:jc w:val="both"/>
      </w:pPr>
      <w:r>
        <w:rPr>
          <w:rFonts w:ascii="Times New Roman"/>
          <w:b w:val="false"/>
          <w:i w:val="false"/>
          <w:color w:val="000000"/>
          <w:sz w:val="28"/>
        </w:rPr>
        <w:t>
      Аудандар (облыстық маңызы бар қалалар) бюджеттерінен трансферттердің түсімін бөлу Шығыс Қазақстан облысы әкімдігінің қаулысымен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облыстық мәслихатының 29.04.2026 </w:t>
      </w:r>
      <w:r>
        <w:rPr>
          <w:rFonts w:ascii="Times New Roman"/>
          <w:b w:val="false"/>
          <w:i w:val="false"/>
          <w:color w:val="000000"/>
          <w:sz w:val="28"/>
        </w:rPr>
        <w:t>№ 28/229-VIII</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10. 2026 жылға арналған облыстық бюджеттен аудандар (облыстық маңызы бар қалалар) бюджеттеріне нысаналы трансферттерді бөлу Шығыс Қазақстан облысы әкімдігінің қаулысымен айқындалады.</w:t>
      </w:r>
    </w:p>
    <w:bookmarkEnd w:id="10"/>
    <w:bookmarkStart w:name="z16" w:id="11"/>
    <w:p>
      <w:pPr>
        <w:spacing w:after="0"/>
        <w:ind w:left="0"/>
        <w:jc w:val="both"/>
      </w:pPr>
      <w:r>
        <w:rPr>
          <w:rFonts w:ascii="Times New Roman"/>
          <w:b w:val="false"/>
          <w:i w:val="false"/>
          <w:color w:val="000000"/>
          <w:sz w:val="28"/>
        </w:rPr>
        <w:t>
      11. 2026 жылға арналған облыстық бюджетте республикалық бюджеттен жергілікті деңгейде денсаулық сақтау ұйымдарын материалдық-техникалық жағынан жарақтандыруға ағымдағы нысаналы трансферттер көзделсін.</w:t>
      </w:r>
    </w:p>
    <w:bookmarkEnd w:id="11"/>
    <w:bookmarkStart w:name="z17" w:id="12"/>
    <w:p>
      <w:pPr>
        <w:spacing w:after="0"/>
        <w:ind w:left="0"/>
        <w:jc w:val="both"/>
      </w:pPr>
      <w:r>
        <w:rPr>
          <w:rFonts w:ascii="Times New Roman"/>
          <w:b w:val="false"/>
          <w:i w:val="false"/>
          <w:color w:val="000000"/>
          <w:sz w:val="28"/>
        </w:rPr>
        <w:t>
      12. 2026 жылға арналған облыстық бюджетте республикалық бюджеттен жылумен жабдықтау жүйелерін дамытуға нысаналы даму трансферттері көзделсін.</w:t>
      </w:r>
    </w:p>
    <w:bookmarkEnd w:id="12"/>
    <w:bookmarkStart w:name="z18" w:id="13"/>
    <w:p>
      <w:pPr>
        <w:spacing w:after="0"/>
        <w:ind w:left="0"/>
        <w:jc w:val="both"/>
      </w:pPr>
      <w:r>
        <w:rPr>
          <w:rFonts w:ascii="Times New Roman"/>
          <w:b w:val="false"/>
          <w:i w:val="false"/>
          <w:color w:val="000000"/>
          <w:sz w:val="28"/>
        </w:rPr>
        <w:t>
      13. 2026 жылға арналған облыстық бюджетте республикалық бюджеттен мыналарға:</w:t>
      </w:r>
    </w:p>
    <w:bookmarkEnd w:id="13"/>
    <w:p>
      <w:pPr>
        <w:spacing w:after="0"/>
        <w:ind w:left="0"/>
        <w:jc w:val="both"/>
      </w:pPr>
      <w:r>
        <w:rPr>
          <w:rFonts w:ascii="Times New Roman"/>
          <w:b w:val="false"/>
          <w:i w:val="false"/>
          <w:color w:val="000000"/>
          <w:sz w:val="28"/>
        </w:rPr>
        <w:t>
      1) ауыл халқының кірісін арттыру жөніндегі жобаны ауқымды түрде қолдану мақсатында ауыл халқына микрокредиттер беруге;</w:t>
      </w:r>
    </w:p>
    <w:p>
      <w:pPr>
        <w:spacing w:after="0"/>
        <w:ind w:left="0"/>
        <w:jc w:val="both"/>
      </w:pPr>
      <w:r>
        <w:rPr>
          <w:rFonts w:ascii="Times New Roman"/>
          <w:b w:val="false"/>
          <w:i w:val="false"/>
          <w:color w:val="000000"/>
          <w:sz w:val="28"/>
        </w:rPr>
        <w:t>
      2) агроөнеркәсіптік кешендегі инвестициялық жобаларға;</w:t>
      </w:r>
    </w:p>
    <w:p>
      <w:pPr>
        <w:spacing w:after="0"/>
        <w:ind w:left="0"/>
        <w:jc w:val="both"/>
      </w:pPr>
      <w:r>
        <w:rPr>
          <w:rFonts w:ascii="Times New Roman"/>
          <w:b w:val="false"/>
          <w:i w:val="false"/>
          <w:color w:val="000000"/>
          <w:sz w:val="28"/>
        </w:rPr>
        <w:t>
      3) мамандарды әлеуметтік қолдау шараларын іске асыруға кредиттер көзделсін.</w:t>
      </w:r>
    </w:p>
    <w:bookmarkStart w:name="z19" w:id="14"/>
    <w:p>
      <w:pPr>
        <w:spacing w:after="0"/>
        <w:ind w:left="0"/>
        <w:jc w:val="both"/>
      </w:pPr>
      <w:r>
        <w:rPr>
          <w:rFonts w:ascii="Times New Roman"/>
          <w:b w:val="false"/>
          <w:i w:val="false"/>
          <w:color w:val="000000"/>
          <w:sz w:val="28"/>
        </w:rPr>
        <w:t>
      14. 2026 жылға арналған аудандардың (облыстық маңызы бар қалалардың) бюджеттеріне республикалық бюджеттен берілетін нысаналы трансферттер мен кредиттерді бөлу Шығыс Қазақстан облысы әкімдігінің қаулысымен айқындалады.</w:t>
      </w:r>
    </w:p>
    <w:bookmarkEnd w:id="14"/>
    <w:bookmarkStart w:name="z20" w:id="15"/>
    <w:p>
      <w:pPr>
        <w:spacing w:after="0"/>
        <w:ind w:left="0"/>
        <w:jc w:val="both"/>
      </w:pPr>
      <w:r>
        <w:rPr>
          <w:rFonts w:ascii="Times New Roman"/>
          <w:b w:val="false"/>
          <w:i w:val="false"/>
          <w:color w:val="000000"/>
          <w:sz w:val="28"/>
        </w:rPr>
        <w:t>
      15. Осы шешім 2026 жылғы 1 қаңтардан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мәслихатының </w:t>
            </w:r>
            <w:r>
              <w:br/>
            </w:r>
            <w:r>
              <w:rPr>
                <w:rFonts w:ascii="Times New Roman"/>
                <w:b w:val="false"/>
                <w:i w:val="false"/>
                <w:color w:val="000000"/>
                <w:sz w:val="20"/>
              </w:rPr>
              <w:t xml:space="preserve">2025 жылғы 9 желтоқсандағы </w:t>
            </w:r>
            <w:r>
              <w:br/>
            </w:r>
            <w:r>
              <w:rPr>
                <w:rFonts w:ascii="Times New Roman"/>
                <w:b w:val="false"/>
                <w:i w:val="false"/>
                <w:color w:val="000000"/>
                <w:sz w:val="20"/>
              </w:rPr>
              <w:t xml:space="preserve">№ 26/206-VIII шешіміне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2026 жылға арналған облыстық бюджет</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облыстық мәслихатының 29.04.2026 </w:t>
      </w:r>
      <w:r>
        <w:rPr>
          <w:rFonts w:ascii="Times New Roman"/>
          <w:b w:val="false"/>
          <w:i w:val="false"/>
          <w:color w:val="ff0000"/>
          <w:sz w:val="28"/>
        </w:rPr>
        <w:t>№ 28/229-VIII</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қаржыландырылатын қылмыстық-атқару (пенитенциарлық) жүйесінің атқарушы органы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шетіндегі әлеуметтік және инженерлік инфрақұрылымды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 үшін "Даму" кәсіпкерлікті дамыту қоры" АҚ-ға кредит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 (профицитін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2025 жылғы 9 желтоқсан </w:t>
            </w:r>
            <w:r>
              <w:br/>
            </w:r>
            <w:r>
              <w:rPr>
                <w:rFonts w:ascii="Times New Roman"/>
                <w:b w:val="false"/>
                <w:i w:val="false"/>
                <w:color w:val="000000"/>
                <w:sz w:val="20"/>
              </w:rPr>
              <w:t xml:space="preserve">№ 26/206-VIII шешіміне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2027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506 830 520,0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69 726 557,0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65 948 234,0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65 948 234,0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3 778 256,0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3 484 272,0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293 984,0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9 874 357,0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9 647 069,0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9 306 697,0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3 051 418,0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3 051 418,0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3 051 418,0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424 164 120,0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110 120 478,0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110 120 478,0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314 043 642,0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314 043 642,0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507 593 175,0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5 453 081,0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6 578 164,0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6 025 664,0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5 915 729,0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4 005 951,0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23 254 192,0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23 254 192,0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19 576 718,0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14 303 525,0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5 267 587,0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3 066 784,0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3 066 784,0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қаржыландырылатын қылмыстық-атқару (пенитенциарлық) жүйесінің атқарушы органы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214 855 108,0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26 405 032,0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26 405 032,0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18 636 138,0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7 768 894,0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153 645 484,0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133 911 472,0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4 066 103,0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3 749 556,0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5 711 011,0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87 648 804,0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31 943 358,0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11 234 012,0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8 956 349,0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27 030 967,0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26 136 985,0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25 973 847,0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5 663 325,0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5 663 325,0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31 692 561,0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12 015 520,0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9 564 585,0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9 564 585,0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16 976 256,0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16 976 256,0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15 152 374,0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29 122 130,0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13 412 209,0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11 124 124,0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3 053 215,0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10 148 988,0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10 148 988,0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10 148 988,0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5 554 433,0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4 542 016,0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29 244 740,0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29 234 740,0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29 234 740,0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28 706 674,0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53 635 632,0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10 008 808,0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7 508 808,0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2 673 098,0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3 034 520,0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39 147 145,0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5 243 050,0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5 028 078,0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33 904 095,0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33 904 095,0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6 227 255,0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40 049 745,0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30 245 376,0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25 246 664,0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9 053 368,0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5 793 210,0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4 998 712,0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8 868 776,0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8 868 776,0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8 369 763,0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15 115 569,0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15 115 569,0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14 993 926,0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11 539 052,0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29 273 206,0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21 022 676,0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21 022 676,0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9 271 641,0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3 999 660,0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7 751 375,0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8 028 388,0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8 028 388,0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6 906 206,0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7 331 846,0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7 331 846,0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9 931 849,0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9 931 849,0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9 931 849,0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9 886 231,0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-14 373 092,0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14 373 092,0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14 373 092,0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14 373 092,0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13 610 437,0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-13 610 437,0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13 610 437,0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13 610 437,0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13 610 437,0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6 861 546,0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6 748 891,0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2025 жылғы 9 желтоқсан </w:t>
            </w:r>
            <w:r>
              <w:br/>
            </w:r>
            <w:r>
              <w:rPr>
                <w:rFonts w:ascii="Times New Roman"/>
                <w:b w:val="false"/>
                <w:i w:val="false"/>
                <w:color w:val="000000"/>
                <w:sz w:val="20"/>
              </w:rPr>
              <w:t xml:space="preserve">№ 26/206-VIII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2028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548 723 822,0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74 445 137,0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70 440 117,0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70 440 117,0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4 004 949,0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3 693 327,0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9 863 806,0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9 622 881,0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261 377,0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9 262 085,0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3 234 503,0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3 234 503,0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3 234 503,0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461 165 464,0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122 299 100,0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122 299 100,0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338 866 364,0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338 866 364,0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549 311 101,0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5 811 129,0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3 845 084,0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2 869 121,0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5 071 140,0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4 029 719,0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23 586 913,0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23 586 913,0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19 747 675,0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14 211 103,0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5 530 966,0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3 228 522,0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3 228 522,0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қаржыландырылатын қылмыстық-атқару (пенитенциарлық) жүйесінің атқарушы органы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232 308 059,0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27 058 863,0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27 058 863,0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18 862 679,0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8 196 184,0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169 211 128,0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135 617 305,0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4 127 989,0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3 815 238,0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5 741 659,0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88 962 498,0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32 168 761,0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11 244 891,0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8 966 250,0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22 348 932,0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22 348 932,0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28 131 999,0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27 227 673,0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27 055 978,0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5 711 382,0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5 711 382,0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34 005 746,0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14 108 800,0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11 674 578,0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11 674 578,0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17 186 264,0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17 186 264,0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15 358 288,0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29 227 320,0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11 166 026,0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3 064 370,0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4 617 061,0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10 148 988,0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10 148 988,0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10 148 988,0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5 609 032,0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5 602 532,0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4 588 661,0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9 220 858,0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8 662 652,0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89 625 480,0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14 324 055,0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7 224 055,0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3 046 644,0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70 809 698,0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5 244 466,0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5 029 311,0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65 565 232,0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65 565 232,0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38 113 171,0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28 277 205,0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25 247 768,0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9 053 368,0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5 793 210,0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3 029 437,0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8 899 136,0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8 899 136,0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33 601 332,0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33 601 332,0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33 479 327,0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3 213 049,0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29 976 451,0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24 297 734,0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21 561 773,0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21 561 773,0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9 810 738,0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3 999 660,0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7 751 375,0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2 513 819,0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2 513 819,0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8 286 808,0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8 286 808,0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9 914 955,0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9 914 955,0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9 914 955,0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9 874 222,0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5 168 294,0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5 168 294,0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5 168 294,0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5 168 294,0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-6 965 761,0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6 965 761,0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6 965 761,0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6 965 761,0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6 378 482,0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-6 378 482,0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6 378 482,0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6 378 482,0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6 378 482,0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6 378 482,0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2025 жылғы 9 желтоқсан </w:t>
            </w:r>
            <w:r>
              <w:br/>
            </w:r>
            <w:r>
              <w:rPr>
                <w:rFonts w:ascii="Times New Roman"/>
                <w:b w:val="false"/>
                <w:i w:val="false"/>
                <w:color w:val="000000"/>
                <w:sz w:val="20"/>
              </w:rPr>
              <w:t xml:space="preserve">№ 26/206-VIII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2026 жылға арналған облыстық бюджетті атқару процесінде секвестрлеуге жатпайтын облыстық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bl>
    <w:p>
      <w:pPr>
        <w:spacing w:after="0"/>
        <w:ind w:left="0"/>
        <w:jc w:val="both"/>
      </w:pPr>
      <w:r>
        <w:rPr>
          <w:rFonts w:ascii="Times New Roman"/>
          <w:b w:val="false"/>
          <w:i w:val="false"/>
          <w:color w:val="000000"/>
          <w:sz w:val="28"/>
        </w:rPr>
        <w:t>
      Білім беру</w:t>
      </w:r>
    </w:p>
    <w:p>
      <w:pPr>
        <w:spacing w:after="0"/>
        <w:ind w:left="0"/>
        <w:jc w:val="both"/>
      </w:pPr>
      <w:r>
        <w:rPr>
          <w:rFonts w:ascii="Times New Roman"/>
          <w:b w:val="false"/>
          <w:i w:val="false"/>
          <w:color w:val="000000"/>
          <w:sz w:val="28"/>
        </w:rPr>
        <w:t>
      Жалпы білім беру</w:t>
      </w:r>
    </w:p>
    <w:p>
      <w:pPr>
        <w:spacing w:after="0"/>
        <w:ind w:left="0"/>
        <w:jc w:val="both"/>
      </w:pPr>
      <w:r>
        <w:rPr>
          <w:rFonts w:ascii="Times New Roman"/>
          <w:b w:val="false"/>
          <w:i w:val="false"/>
          <w:color w:val="000000"/>
          <w:sz w:val="28"/>
        </w:rPr>
        <w:t>
      Арнайы білім беретін оқу бағдарламалары бойынша жалпы білім беру</w:t>
      </w:r>
    </w:p>
    <w:p>
      <w:pPr>
        <w:spacing w:after="0"/>
        <w:ind w:left="0"/>
        <w:jc w:val="both"/>
      </w:pPr>
      <w:r>
        <w:rPr>
          <w:rFonts w:ascii="Times New Roman"/>
          <w:b w:val="false"/>
          <w:i w:val="false"/>
          <w:color w:val="000000"/>
          <w:sz w:val="28"/>
        </w:rPr>
        <w:t>
      Мамандандырылған білім беру ұйымдарында дарынды балаларға жалпы білім беру</w:t>
      </w:r>
    </w:p>
    <w:p>
      <w:pPr>
        <w:spacing w:after="0"/>
        <w:ind w:left="0"/>
        <w:jc w:val="both"/>
      </w:pPr>
      <w:r>
        <w:rPr>
          <w:rFonts w:ascii="Times New Roman"/>
          <w:b w:val="false"/>
          <w:i w:val="false"/>
          <w:color w:val="000000"/>
          <w:sz w:val="28"/>
        </w:rPr>
        <w:t>
      Денсаулық сақтау</w:t>
      </w:r>
    </w:p>
    <w:p>
      <w:pPr>
        <w:spacing w:after="0"/>
        <w:ind w:left="0"/>
        <w:jc w:val="both"/>
      </w:pPr>
      <w:r>
        <w:rPr>
          <w:rFonts w:ascii="Times New Roman"/>
          <w:b w:val="false"/>
          <w:i w:val="false"/>
          <w:color w:val="000000"/>
          <w:sz w:val="28"/>
        </w:rPr>
        <w:t>
      Ана мен баланы қорғау жөніндегі көрсетілетін қызметтер</w:t>
      </w:r>
    </w:p>
    <w:p>
      <w:pPr>
        <w:spacing w:after="0"/>
        <w:ind w:left="0"/>
        <w:jc w:val="both"/>
      </w:pPr>
      <w:r>
        <w:rPr>
          <w:rFonts w:ascii="Times New Roman"/>
          <w:b w:val="false"/>
          <w:i w:val="false"/>
          <w:color w:val="000000"/>
          <w:sz w:val="28"/>
        </w:rPr>
        <w:t>
      Салауатты өмір салтын насихаттау</w:t>
      </w:r>
    </w:p>
    <w:p>
      <w:pPr>
        <w:spacing w:after="0"/>
        <w:ind w:left="0"/>
        <w:jc w:val="both"/>
      </w:pPr>
      <w:r>
        <w:rPr>
          <w:rFonts w:ascii="Times New Roman"/>
          <w:b w:val="false"/>
          <w:i w:val="false"/>
          <w:color w:val="000000"/>
          <w:sz w:val="28"/>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p>
      <w:pPr>
        <w:spacing w:after="0"/>
        <w:ind w:left="0"/>
        <w:jc w:val="both"/>
      </w:pPr>
      <w:r>
        <w:rPr>
          <w:rFonts w:ascii="Times New Roman"/>
          <w:b w:val="false"/>
          <w:i w:val="false"/>
          <w:color w:val="000000"/>
          <w:sz w:val="28"/>
        </w:rPr>
        <w:t>
      Жергілікті өкілді органдардың шешімі бойынша тегін медициналық көмектің кепілдік берілген көлемін қосымша қамтамасыз ету</w:t>
      </w:r>
    </w:p>
    <w:p>
      <w:pPr>
        <w:spacing w:after="0"/>
        <w:ind w:left="0"/>
        <w:jc w:val="both"/>
      </w:pPr>
      <w:r>
        <w:rPr>
          <w:rFonts w:ascii="Times New Roman"/>
          <w:b w:val="false"/>
          <w:i w:val="false"/>
          <w:color w:val="000000"/>
          <w:sz w:val="28"/>
        </w:rPr>
        <w:t>
      Қазақстан Республикасында ЖИТС профилактиксы және оған қарсы күрес жөніндегі іс-шараларды іске асыру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2025 жылғы 9 желтоқсан </w:t>
            </w:r>
            <w:r>
              <w:br/>
            </w:r>
            <w:r>
              <w:rPr>
                <w:rFonts w:ascii="Times New Roman"/>
                <w:b w:val="false"/>
                <w:i w:val="false"/>
                <w:color w:val="000000"/>
                <w:sz w:val="20"/>
              </w:rPr>
              <w:t>№ 26/206-VIII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2026 жылға арналған жергілікті бюджеттерді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bl>
    <w:p>
      <w:pPr>
        <w:spacing w:after="0"/>
        <w:ind w:left="0"/>
        <w:jc w:val="both"/>
      </w:pPr>
      <w:r>
        <w:rPr>
          <w:rFonts w:ascii="Times New Roman"/>
          <w:b w:val="false"/>
          <w:i w:val="false"/>
          <w:color w:val="000000"/>
          <w:sz w:val="28"/>
        </w:rPr>
        <w:t>
      Денсаулық сақтау</w:t>
      </w:r>
    </w:p>
    <w:p>
      <w:pPr>
        <w:spacing w:after="0"/>
        <w:ind w:left="0"/>
        <w:jc w:val="both"/>
      </w:pPr>
      <w:r>
        <w:rPr>
          <w:rFonts w:ascii="Times New Roman"/>
          <w:b w:val="false"/>
          <w:i w:val="false"/>
          <w:color w:val="000000"/>
          <w:sz w:val="28"/>
        </w:rPr>
        <w:t>
      Шұғыл жағдайларда сырқаты ауыр адамдарды дәрігерлік көмек көрсететін ең жақын денсаулық сақтау ұйымына дейін жеткізуді ұйымдастыру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