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96e21" w14:textId="4b96e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су объектілерінің су қорғау аймақтары мен белдеулерін және оларды шаруашылықта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2025 жылғы 18 желтоқсандағы № 307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Су кодексінің 27-бабы </w:t>
      </w:r>
      <w:r>
        <w:rPr>
          <w:rFonts w:ascii="Times New Roman"/>
          <w:b w:val="false"/>
          <w:i w:val="false"/>
          <w:color w:val="000000"/>
          <w:sz w:val="28"/>
        </w:rPr>
        <w:t>1 - тармағының</w:t>
      </w:r>
      <w:r>
        <w:rPr>
          <w:rFonts w:ascii="Times New Roman"/>
          <w:b w:val="false"/>
          <w:i w:val="false"/>
          <w:color w:val="000000"/>
          <w:sz w:val="28"/>
        </w:rPr>
        <w:t xml:space="preserve"> 3) тармақшасына сәйкес Шығыс Қазақстан облысының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1 - қосымшаға</w:t>
      </w:r>
      <w:r>
        <w:rPr>
          <w:rFonts w:ascii="Times New Roman"/>
          <w:b w:val="false"/>
          <w:i w:val="false"/>
          <w:color w:val="000000"/>
          <w:sz w:val="28"/>
        </w:rPr>
        <w:t xml:space="preserve"> сәйкес Шығыс Қазақстан облысының су объектілерінің су қорғау аймақтары мен белдеулері және </w:t>
      </w:r>
      <w:r>
        <w:rPr>
          <w:rFonts w:ascii="Times New Roman"/>
          <w:b w:val="false"/>
          <w:i w:val="false"/>
          <w:color w:val="000000"/>
          <w:sz w:val="28"/>
        </w:rPr>
        <w:t>2 - қосымшаға</w:t>
      </w:r>
      <w:r>
        <w:rPr>
          <w:rFonts w:ascii="Times New Roman"/>
          <w:b w:val="false"/>
          <w:i w:val="false"/>
          <w:color w:val="000000"/>
          <w:sz w:val="28"/>
        </w:rPr>
        <w:t xml:space="preserve"> сәйкес оларды шаруашылықта пайдалану режимі белгіленсін.</w:t>
      </w:r>
    </w:p>
    <w:bookmarkStart w:name="z7" w:id="0"/>
    <w:p>
      <w:pPr>
        <w:spacing w:after="0"/>
        <w:ind w:left="0"/>
        <w:jc w:val="both"/>
      </w:pPr>
      <w:r>
        <w:rPr>
          <w:rFonts w:ascii="Times New Roman"/>
          <w:b w:val="false"/>
          <w:i w:val="false"/>
          <w:color w:val="000000"/>
          <w:sz w:val="28"/>
        </w:rPr>
        <w:t>
      2. "Шығыс Қазақстан облысының табиғи ресурстар және табиғат пайдалануды реттеу басқармасы" мемлекеттік мекемесі:</w:t>
      </w:r>
    </w:p>
    <w:bookmarkEnd w:id="0"/>
    <w:bookmarkStart w:name="z8" w:id="1"/>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1"/>
    <w:bookmarkStart w:name="z9" w:id="2"/>
    <w:p>
      <w:pPr>
        <w:spacing w:after="0"/>
        <w:ind w:left="0"/>
        <w:jc w:val="both"/>
      </w:pPr>
      <w:r>
        <w:rPr>
          <w:rFonts w:ascii="Times New Roman"/>
          <w:b w:val="false"/>
          <w:i w:val="false"/>
          <w:color w:val="000000"/>
          <w:sz w:val="28"/>
        </w:rPr>
        <w:t>
      2) осы қаулыны ресми жарияланғаннан кейін Шығыс Қазақстан облысы әкімдігінің интернет-ресурсында орналастыруды қамтамасыз етсін.</w:t>
      </w:r>
    </w:p>
    <w:bookmarkEnd w:id="2"/>
    <w:bookmarkStart w:name="z10" w:id="3"/>
    <w:p>
      <w:pPr>
        <w:spacing w:after="0"/>
        <w:ind w:left="0"/>
        <w:jc w:val="both"/>
      </w:pPr>
      <w:r>
        <w:rPr>
          <w:rFonts w:ascii="Times New Roman"/>
          <w:b w:val="false"/>
          <w:i w:val="false"/>
          <w:color w:val="000000"/>
          <w:sz w:val="28"/>
        </w:rPr>
        <w:t>
      3. Осы қаулы қол қойылған күнінен бастап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Сақтағанов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0"/>
              <w:ind w:left="0"/>
              <w:jc w:val="left"/>
            </w:pPr>
          </w:p>
          <w:p>
            <w:pPr>
              <w:spacing w:after="20"/>
              <w:ind w:left="20"/>
              <w:jc w:val="both"/>
            </w:pPr>
            <w:r>
              <w:rPr>
                <w:rFonts w:ascii="Times New Roman"/>
                <w:b/>
                <w:i w:val="false"/>
                <w:color w:val="000000"/>
                <w:sz w:val="20"/>
              </w:rPr>
              <w:t xml:space="preserve">Қазақстан Республикасы </w:t>
            </w:r>
          </w:p>
          <w:p>
            <w:pPr>
              <w:spacing w:after="20"/>
              <w:ind w:left="20"/>
              <w:jc w:val="both"/>
            </w:pPr>
            <w:r>
              <w:rPr>
                <w:rFonts w:ascii="Times New Roman"/>
                <w:b/>
                <w:i w:val="false"/>
                <w:color w:val="000000"/>
                <w:sz w:val="20"/>
              </w:rPr>
              <w:t xml:space="preserve">Су ресурстары және ирригация министрлігі </w:t>
            </w:r>
          </w:p>
          <w:p>
            <w:pPr>
              <w:spacing w:after="20"/>
              <w:ind w:left="20"/>
              <w:jc w:val="both"/>
            </w:pPr>
            <w:r>
              <w:rPr>
                <w:rFonts w:ascii="Times New Roman"/>
                <w:b/>
                <w:i w:val="false"/>
                <w:color w:val="000000"/>
                <w:sz w:val="20"/>
              </w:rPr>
              <w:t xml:space="preserve">Су ресурстарын реттеу, қорғау және пайдалану комитетінің </w:t>
            </w:r>
          </w:p>
          <w:p>
            <w:pPr>
              <w:spacing w:after="20"/>
              <w:ind w:left="20"/>
              <w:jc w:val="both"/>
            </w:pPr>
            <w:r>
              <w:rPr>
                <w:rFonts w:ascii="Times New Roman"/>
                <w:b/>
                <w:i w:val="false"/>
                <w:color w:val="000000"/>
                <w:sz w:val="20"/>
              </w:rPr>
              <w:t xml:space="preserve">Су ресурстарын қорғау және </w:t>
            </w:r>
          </w:p>
          <w:p>
            <w:pPr>
              <w:spacing w:after="20"/>
              <w:ind w:left="20"/>
              <w:jc w:val="both"/>
            </w:pPr>
            <w:r>
              <w:rPr>
                <w:rFonts w:ascii="Times New Roman"/>
                <w:b/>
                <w:i w:val="false"/>
                <w:color w:val="000000"/>
                <w:sz w:val="20"/>
              </w:rPr>
              <w:t xml:space="preserve">Пайдалануды реттеу жөніндегі Ертіс бассейндік </w:t>
            </w:r>
          </w:p>
          <w:p>
            <w:pPr>
              <w:spacing w:after="20"/>
              <w:ind w:left="20"/>
              <w:jc w:val="both"/>
            </w:pPr>
            <w:r>
              <w:rPr>
                <w:rFonts w:ascii="Times New Roman"/>
                <w:b/>
                <w:i w:val="false"/>
                <w:color w:val="000000"/>
                <w:sz w:val="20"/>
              </w:rPr>
              <w:t xml:space="preserve">Су инспекциясының басшысы </w:t>
            </w:r>
          </w:p>
          <w:p>
            <w:pPr>
              <w:spacing w:after="20"/>
              <w:ind w:left="20"/>
              <w:jc w:val="both"/>
            </w:pPr>
            <w:r>
              <w:rPr>
                <w:rFonts w:ascii="Times New Roman"/>
                <w:b/>
                <w:i w:val="false"/>
                <w:color w:val="000000"/>
                <w:sz w:val="20"/>
              </w:rPr>
              <w:t xml:space="preserve">______________________ М. Жәдігер ұлы </w:t>
            </w:r>
          </w:p>
          <w:p>
            <w:pPr>
              <w:spacing w:after="20"/>
              <w:ind w:left="20"/>
              <w:jc w:val="both"/>
            </w:pPr>
            <w:r>
              <w:rPr>
                <w:rFonts w:ascii="Times New Roman"/>
                <w:b/>
                <w:i w:val="false"/>
                <w:color w:val="000000"/>
                <w:sz w:val="20"/>
              </w:rPr>
              <w:t>2025 жылғы "___"_______________</w:t>
            </w:r>
            <w:r>
              <w:rPr>
                <w:rFonts w:ascii="Times New Roman"/>
                <w:b w:val="false"/>
                <w:i w:val="false"/>
                <w:color w:val="000000"/>
                <w:sz w:val="20"/>
              </w:rPr>
              <w:t>
</w:t>
            </w:r>
          </w:p>
          <w:p>
            <w:pPr>
              <w:spacing w:after="0"/>
              <w:ind w:left="0"/>
              <w:jc w:val="left"/>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 әкімдігінің</w:t>
            </w:r>
            <w:r>
              <w:br/>
            </w:r>
            <w:r>
              <w:rPr>
                <w:rFonts w:ascii="Times New Roman"/>
                <w:b w:val="false"/>
                <w:i w:val="false"/>
                <w:color w:val="000000"/>
                <w:sz w:val="20"/>
              </w:rPr>
              <w:t xml:space="preserve">2025 жылғы "18" желтоқсан </w:t>
            </w:r>
            <w:r>
              <w:br/>
            </w:r>
            <w:r>
              <w:rPr>
                <w:rFonts w:ascii="Times New Roman"/>
                <w:b w:val="false"/>
                <w:i w:val="false"/>
                <w:color w:val="000000"/>
                <w:sz w:val="20"/>
              </w:rPr>
              <w:t xml:space="preserve">№ 307 қаулысына </w:t>
            </w:r>
            <w:r>
              <w:br/>
            </w:r>
            <w:r>
              <w:rPr>
                <w:rFonts w:ascii="Times New Roman"/>
                <w:b w:val="false"/>
                <w:i w:val="false"/>
                <w:color w:val="000000"/>
                <w:sz w:val="20"/>
              </w:rPr>
              <w:t>1- қосымша</w:t>
            </w:r>
          </w:p>
        </w:tc>
      </w:tr>
    </w:tbl>
    <w:bookmarkStart w:name="z14" w:id="4"/>
    <w:p>
      <w:pPr>
        <w:spacing w:after="0"/>
        <w:ind w:left="0"/>
        <w:jc w:val="left"/>
      </w:pPr>
      <w:r>
        <w:rPr>
          <w:rFonts w:ascii="Times New Roman"/>
          <w:b/>
          <w:i w:val="false"/>
          <w:color w:val="000000"/>
        </w:rPr>
        <w:t xml:space="preserve"> Шығыс Қазақстан облысы су объектілерінің су қорғау аймақтары мен белдеулері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аймағының ауданы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белдеуінің ауданы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аймағының ені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белдеуінің ені (метр)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"Надежда" бау-бақша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өзенінің сол саласы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0,3489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Ново-Троицкое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"Иртыш-1" бау-бақша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568-598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Самсоновка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Комендантка ағысы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 05-085-049-926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Тихая ағысы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 бау-бақша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Самсоновка ауылынан солтүстікке қарай 3,9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"Мелиоратор" бау-бақша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"Мелиоратор" бау-бақша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 бау-бақша қоғамы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Тихая ағысы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"Восточник-Степной" бау-бақша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Комендантка ағысы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 05-085-051-434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"Домостроитель" бау-бақша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"Мелиоратор" бау-бақша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"Восточник-Степной" бау-бақша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18,8736</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1,0674</w:t>
            </w:r>
          </w:p>
          <w:p>
            <w:pPr>
              <w:spacing w:after="20"/>
              <w:ind w:left="20"/>
              <w:jc w:val="both"/>
            </w:pPr>
            <w:r>
              <w:rPr>
                <w:rFonts w:ascii="Times New Roman"/>
                <w:b w:val="false"/>
                <w:i w:val="false"/>
                <w:color w:val="000000"/>
                <w:sz w:val="20"/>
              </w:rPr>
              <w:t>2,6205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Самсоновка ауылынан оңтүстікке қарай 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өзенінің сол жағалау учаскесі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Ново-Явленка ауылынан солтүстік-батысқа қарай 0,55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73,3897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 сол жағалау</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2,8821</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5,1560</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13,9150</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Тихая ағысы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2,0967</w:t>
            </w:r>
          </w:p>
        </w:tc>
        <w:tc>
          <w:tcPr>
            <w:tcW w:w="0" w:type="auto"/>
            <w:vMerge/>
            <w:tcBorders>
              <w:top w:val="nil"/>
              <w:left w:val="single" w:color="cfcfcf" w:sz="5"/>
              <w:bottom w:val="single" w:color="cfcfcf" w:sz="5"/>
              <w:right w:val="single" w:color="cfcfcf" w:sz="5"/>
            </w:tcBorders>
          </w:tc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каналы оң жағалау</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Тихая ағысы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бұрушы канал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каналы сол жағалау</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109,7614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бұрушы каналы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бұрушы каналы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Тихая ағысы сол жағалау</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бұрушы каналы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Глубокое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22,6946</w:t>
            </w:r>
          </w:p>
          <w:p>
            <w:pPr>
              <w:spacing w:after="20"/>
              <w:ind w:left="20"/>
              <w:jc w:val="both"/>
            </w:pPr>
            <w:r>
              <w:rPr>
                <w:rFonts w:ascii="Times New Roman"/>
                <w:b w:val="false"/>
                <w:i w:val="false"/>
                <w:color w:val="000000"/>
                <w:sz w:val="20"/>
              </w:rPr>
              <w:t>362,15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p>
            <w:pPr>
              <w:spacing w:after="20"/>
              <w:ind w:left="20"/>
              <w:jc w:val="both"/>
            </w:pPr>
            <w:r>
              <w:rPr>
                <w:rFonts w:ascii="Times New Roman"/>
                <w:b w:val="false"/>
                <w:i w:val="false"/>
                <w:color w:val="000000"/>
                <w:sz w:val="20"/>
              </w:rPr>
              <w:t>44,2474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760-977</w:t>
            </w:r>
          </w:p>
          <w:p>
            <w:pPr>
              <w:spacing w:after="20"/>
              <w:ind w:left="20"/>
              <w:jc w:val="both"/>
            </w:pPr>
            <w:r>
              <w:rPr>
                <w:rFonts w:ascii="Times New Roman"/>
                <w:b w:val="false"/>
                <w:i w:val="false"/>
                <w:color w:val="000000"/>
                <w:sz w:val="20"/>
              </w:rPr>
              <w:t>264-500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"Восточник-Степной" бау-бақша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p>
            <w:pPr>
              <w:spacing w:after="20"/>
              <w:ind w:left="20"/>
              <w:jc w:val="both"/>
            </w:pPr>
            <w:r>
              <w:rPr>
                <w:rFonts w:ascii="Times New Roman"/>
                <w:b w:val="false"/>
                <w:i w:val="false"/>
                <w:color w:val="000000"/>
                <w:sz w:val="20"/>
              </w:rPr>
              <w:t>92,1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p>
            <w:pPr>
              <w:spacing w:after="20"/>
              <w:ind w:left="20"/>
              <w:jc w:val="both"/>
            </w:pPr>
            <w:r>
              <w:rPr>
                <w:rFonts w:ascii="Times New Roman"/>
                <w:b w:val="false"/>
                <w:i w:val="false"/>
                <w:color w:val="000000"/>
                <w:sz w:val="20"/>
              </w:rPr>
              <w:t>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Комендантка ағысы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p>
            <w:pPr>
              <w:spacing w:after="20"/>
              <w:ind w:left="20"/>
              <w:jc w:val="both"/>
            </w:pPr>
            <w:r>
              <w:rPr>
                <w:rFonts w:ascii="Times New Roman"/>
                <w:b w:val="false"/>
                <w:i w:val="false"/>
                <w:color w:val="000000"/>
                <w:sz w:val="20"/>
              </w:rPr>
              <w:t>84,6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p>
            <w:pPr>
              <w:spacing w:after="20"/>
              <w:ind w:left="20"/>
              <w:jc w:val="both"/>
            </w:pPr>
            <w:r>
              <w:rPr>
                <w:rFonts w:ascii="Times New Roman"/>
                <w:b w:val="false"/>
                <w:i w:val="false"/>
                <w:color w:val="000000"/>
                <w:sz w:val="20"/>
              </w:rPr>
              <w:t>10,3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Березовый Лог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p>
            <w:pPr>
              <w:spacing w:after="20"/>
              <w:ind w:left="20"/>
              <w:jc w:val="both"/>
            </w:pPr>
            <w:r>
              <w:rPr>
                <w:rFonts w:ascii="Times New Roman"/>
                <w:b w:val="false"/>
                <w:i w:val="false"/>
                <w:color w:val="000000"/>
                <w:sz w:val="20"/>
              </w:rPr>
              <w:t>162,2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p>
            <w:pPr>
              <w:spacing w:after="20"/>
              <w:ind w:left="20"/>
              <w:jc w:val="both"/>
            </w:pPr>
            <w:r>
              <w:rPr>
                <w:rFonts w:ascii="Times New Roman"/>
                <w:b w:val="false"/>
                <w:i w:val="false"/>
                <w:color w:val="000000"/>
                <w:sz w:val="20"/>
              </w:rPr>
              <w:t>19,5</w:t>
            </w:r>
          </w:p>
        </w:tc>
        <w:tc>
          <w:tcPr>
            <w:tcW w:w="0" w:type="auto"/>
            <w:vMerge/>
            <w:tcBorders>
              <w:top w:val="nil"/>
              <w:left w:val="single" w:color="cfcfcf" w:sz="5"/>
              <w:bottom w:val="single" w:color="cfcfcf" w:sz="5"/>
              <w:right w:val="single" w:color="cfcfcf" w:sz="5"/>
            </w:tcBorders>
          </w:tc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Қаратай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p>
            <w:pPr>
              <w:spacing w:after="20"/>
              <w:ind w:left="20"/>
              <w:jc w:val="both"/>
            </w:pPr>
            <w:r>
              <w:rPr>
                <w:rFonts w:ascii="Times New Roman"/>
                <w:b w:val="false"/>
                <w:i w:val="false"/>
                <w:color w:val="000000"/>
                <w:sz w:val="20"/>
              </w:rPr>
              <w:t>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p>
            <w:pPr>
              <w:spacing w:after="20"/>
              <w:ind w:left="20"/>
              <w:jc w:val="both"/>
            </w:pPr>
            <w:r>
              <w:rPr>
                <w:rFonts w:ascii="Times New Roman"/>
                <w:b w:val="false"/>
                <w:i w:val="false"/>
                <w:color w:val="000000"/>
                <w:sz w:val="20"/>
              </w:rPr>
              <w:t>20,9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p>
            <w:pPr>
              <w:spacing w:after="20"/>
              <w:ind w:left="20"/>
              <w:jc w:val="both"/>
            </w:pPr>
            <w:r>
              <w:rPr>
                <w:rFonts w:ascii="Times New Roman"/>
                <w:b w:val="false"/>
                <w:i w:val="false"/>
                <w:color w:val="000000"/>
                <w:sz w:val="20"/>
              </w:rPr>
              <w:t>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p>
            <w:pPr>
              <w:spacing w:after="20"/>
              <w:ind w:left="20"/>
              <w:jc w:val="both"/>
            </w:pPr>
            <w:r>
              <w:rPr>
                <w:rFonts w:ascii="Times New Roman"/>
                <w:b w:val="false"/>
                <w:i w:val="false"/>
                <w:color w:val="000000"/>
                <w:sz w:val="20"/>
              </w:rPr>
              <w:t>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p>
            <w:pPr>
              <w:spacing w:after="20"/>
              <w:ind w:left="20"/>
              <w:jc w:val="both"/>
            </w:pPr>
            <w:r>
              <w:rPr>
                <w:rFonts w:ascii="Times New Roman"/>
                <w:b w:val="false"/>
                <w:i w:val="false"/>
                <w:color w:val="000000"/>
                <w:sz w:val="20"/>
              </w:rPr>
              <w:t>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p>
            <w:pPr>
              <w:spacing w:after="20"/>
              <w:ind w:left="20"/>
              <w:jc w:val="both"/>
            </w:pPr>
            <w:r>
              <w:rPr>
                <w:rFonts w:ascii="Times New Roman"/>
                <w:b w:val="false"/>
                <w:i w:val="false"/>
                <w:color w:val="000000"/>
                <w:sz w:val="20"/>
              </w:rPr>
              <w:t>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бастау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Масьяновка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05-085-142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p>
            <w:pPr>
              <w:spacing w:after="20"/>
              <w:ind w:left="20"/>
              <w:jc w:val="both"/>
            </w:pPr>
            <w:r>
              <w:rPr>
                <w:rFonts w:ascii="Times New Roman"/>
                <w:b w:val="false"/>
                <w:i w:val="false"/>
                <w:color w:val="000000"/>
                <w:sz w:val="20"/>
              </w:rPr>
              <w:t>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p>
            <w:pPr>
              <w:spacing w:after="20"/>
              <w:ind w:left="20"/>
              <w:jc w:val="both"/>
            </w:pPr>
            <w:r>
              <w:rPr>
                <w:rFonts w:ascii="Times New Roman"/>
                <w:b w:val="false"/>
                <w:i w:val="false"/>
                <w:color w:val="000000"/>
                <w:sz w:val="20"/>
              </w:rPr>
              <w:t>38,4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p>
            <w:pPr>
              <w:spacing w:after="20"/>
              <w:ind w:left="20"/>
              <w:jc w:val="both"/>
            </w:pPr>
            <w:r>
              <w:rPr>
                <w:rFonts w:ascii="Times New Roman"/>
                <w:b w:val="false"/>
                <w:i w:val="false"/>
                <w:color w:val="000000"/>
                <w:sz w:val="20"/>
              </w:rPr>
              <w:t>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Орловский ключ бұлағы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p>
            <w:pPr>
              <w:spacing w:after="20"/>
              <w:ind w:left="20"/>
              <w:jc w:val="both"/>
            </w:pPr>
            <w:r>
              <w:rPr>
                <w:rFonts w:ascii="Times New Roman"/>
                <w:b w:val="false"/>
                <w:i w:val="false"/>
                <w:color w:val="000000"/>
                <w:sz w:val="20"/>
              </w:rPr>
              <w:t>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5,1</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p>
            <w:pPr>
              <w:spacing w:after="20"/>
              <w:ind w:left="20"/>
              <w:jc w:val="both"/>
            </w:pPr>
            <w:r>
              <w:rPr>
                <w:rFonts w:ascii="Times New Roman"/>
                <w:b w:val="false"/>
                <w:i w:val="false"/>
                <w:color w:val="000000"/>
                <w:sz w:val="20"/>
              </w:rPr>
              <w:t>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p>
            <w:pPr>
              <w:spacing w:after="20"/>
              <w:ind w:left="20"/>
              <w:jc w:val="both"/>
            </w:pPr>
            <w:r>
              <w:rPr>
                <w:rFonts w:ascii="Times New Roman"/>
                <w:b w:val="false"/>
                <w:i w:val="false"/>
                <w:color w:val="000000"/>
                <w:sz w:val="20"/>
              </w:rPr>
              <w:t>140,9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p>
            <w:pPr>
              <w:spacing w:after="20"/>
              <w:ind w:left="20"/>
              <w:jc w:val="both"/>
            </w:pPr>
            <w:r>
              <w:rPr>
                <w:rFonts w:ascii="Times New Roman"/>
                <w:b w:val="false"/>
                <w:i w:val="false"/>
                <w:color w:val="000000"/>
                <w:sz w:val="20"/>
              </w:rPr>
              <w:t>12,5</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Самсоновка ауылынан солтүстік-шығысқа қарай 0,5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472,3395</w:t>
            </w:r>
          </w:p>
          <w:p>
            <w:pPr>
              <w:spacing w:after="20"/>
              <w:ind w:left="20"/>
              <w:jc w:val="both"/>
            </w:pPr>
            <w:r>
              <w:rPr>
                <w:rFonts w:ascii="Times New Roman"/>
                <w:b w:val="false"/>
                <w:i w:val="false"/>
                <w:color w:val="000000"/>
                <w:sz w:val="20"/>
              </w:rPr>
              <w:t>154,7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37,7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430-500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p>
            <w:pPr>
              <w:spacing w:after="20"/>
              <w:ind w:left="20"/>
              <w:jc w:val="both"/>
            </w:pPr>
            <w:r>
              <w:rPr>
                <w:rFonts w:ascii="Times New Roman"/>
                <w:b w:val="false"/>
                <w:i w:val="false"/>
                <w:color w:val="000000"/>
                <w:sz w:val="20"/>
              </w:rPr>
              <w:t>55-75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p>
            <w:pPr>
              <w:spacing w:after="20"/>
              <w:ind w:left="20"/>
              <w:jc w:val="both"/>
            </w:pPr>
            <w:r>
              <w:rPr>
                <w:rFonts w:ascii="Times New Roman"/>
                <w:b w:val="false"/>
                <w:i w:val="false"/>
                <w:color w:val="000000"/>
                <w:sz w:val="20"/>
              </w:rPr>
              <w:t>158,7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p>
            <w:pPr>
              <w:spacing w:after="20"/>
              <w:ind w:left="20"/>
              <w:jc w:val="both"/>
            </w:pPr>
            <w:r>
              <w:rPr>
                <w:rFonts w:ascii="Times New Roman"/>
                <w:b w:val="false"/>
                <w:i w:val="false"/>
                <w:color w:val="000000"/>
                <w:sz w:val="20"/>
              </w:rPr>
              <w:t>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85,95</w:t>
            </w:r>
          </w:p>
          <w:p>
            <w:pPr>
              <w:spacing w:after="20"/>
              <w:ind w:left="20"/>
              <w:jc w:val="both"/>
            </w:pPr>
            <w:r>
              <w:rPr>
                <w:rFonts w:ascii="Times New Roman"/>
                <w:b w:val="false"/>
                <w:i w:val="false"/>
                <w:color w:val="000000"/>
                <w:sz w:val="20"/>
              </w:rPr>
              <w:t>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p>
            <w:pPr>
              <w:spacing w:after="20"/>
              <w:ind w:left="20"/>
              <w:jc w:val="both"/>
            </w:pPr>
            <w:r>
              <w:rPr>
                <w:rFonts w:ascii="Times New Roman"/>
                <w:b w:val="false"/>
                <w:i w:val="false"/>
                <w:color w:val="000000"/>
                <w:sz w:val="20"/>
              </w:rPr>
              <w:t>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p>
            <w:pPr>
              <w:spacing w:after="20"/>
              <w:ind w:left="20"/>
              <w:jc w:val="both"/>
            </w:pPr>
            <w:r>
              <w:rPr>
                <w:rFonts w:ascii="Times New Roman"/>
                <w:b w:val="false"/>
                <w:i w:val="false"/>
                <w:color w:val="000000"/>
                <w:sz w:val="20"/>
              </w:rPr>
              <w:t>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p>
            <w:pPr>
              <w:spacing w:after="20"/>
              <w:ind w:left="20"/>
              <w:jc w:val="both"/>
            </w:pPr>
            <w:r>
              <w:rPr>
                <w:rFonts w:ascii="Times New Roman"/>
                <w:b w:val="false"/>
                <w:i w:val="false"/>
                <w:color w:val="000000"/>
                <w:sz w:val="20"/>
              </w:rPr>
              <w:t>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p>
            <w:pPr>
              <w:spacing w:after="20"/>
              <w:ind w:left="20"/>
              <w:jc w:val="both"/>
            </w:pPr>
            <w:r>
              <w:rPr>
                <w:rFonts w:ascii="Times New Roman"/>
                <w:b w:val="false"/>
                <w:i w:val="false"/>
                <w:color w:val="000000"/>
                <w:sz w:val="20"/>
              </w:rPr>
              <w:t>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75,92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p>
            <w:pPr>
              <w:spacing w:after="20"/>
              <w:ind w:left="20"/>
              <w:jc w:val="both"/>
            </w:pPr>
            <w:r>
              <w:rPr>
                <w:rFonts w:ascii="Times New Roman"/>
                <w:b w:val="false"/>
                <w:i w:val="false"/>
                <w:color w:val="000000"/>
                <w:sz w:val="20"/>
              </w:rPr>
              <w:t>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p>
            <w:pPr>
              <w:spacing w:after="20"/>
              <w:ind w:left="20"/>
              <w:jc w:val="both"/>
            </w:pPr>
            <w:r>
              <w:rPr>
                <w:rFonts w:ascii="Times New Roman"/>
                <w:b w:val="false"/>
                <w:i w:val="false"/>
                <w:color w:val="000000"/>
                <w:sz w:val="20"/>
              </w:rPr>
              <w:t>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274-400</w:t>
            </w:r>
          </w:p>
          <w:p>
            <w:pPr>
              <w:spacing w:after="20"/>
              <w:ind w:left="20"/>
              <w:jc w:val="both"/>
            </w:pPr>
            <w:r>
              <w:rPr>
                <w:rFonts w:ascii="Times New Roman"/>
                <w:b w:val="false"/>
                <w:i w:val="false"/>
                <w:color w:val="000000"/>
                <w:sz w:val="20"/>
              </w:rPr>
              <w:t>268-360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Тоскура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p>
            <w:pPr>
              <w:spacing w:after="20"/>
              <w:ind w:left="20"/>
              <w:jc w:val="both"/>
            </w:pPr>
            <w:r>
              <w:rPr>
                <w:rFonts w:ascii="Times New Roman"/>
                <w:b w:val="false"/>
                <w:i w:val="false"/>
                <w:color w:val="000000"/>
                <w:sz w:val="20"/>
              </w:rPr>
              <w:t>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p>
            <w:pPr>
              <w:spacing w:after="20"/>
              <w:ind w:left="20"/>
              <w:jc w:val="both"/>
            </w:pPr>
            <w:r>
              <w:rPr>
                <w:rFonts w:ascii="Times New Roman"/>
                <w:b w:val="false"/>
                <w:i w:val="false"/>
                <w:color w:val="000000"/>
                <w:sz w:val="20"/>
              </w:rPr>
              <w:t>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208-330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p>
            <w:pPr>
              <w:spacing w:after="20"/>
              <w:ind w:left="20"/>
              <w:jc w:val="both"/>
            </w:pPr>
            <w:r>
              <w:rPr>
                <w:rFonts w:ascii="Times New Roman"/>
                <w:b w:val="false"/>
                <w:i w:val="false"/>
                <w:color w:val="000000"/>
                <w:sz w:val="20"/>
              </w:rPr>
              <w:t>37,9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"Южное" бау-бақша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Самсоновка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Комендантка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64КУ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05-068-139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Ново-Троицкое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Ново-Явленка ауылының ауданында 05-085-142-017 кадастрлық нөмірлі жер учаскесінің тұсында орналасқан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ағыны,оң жақ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ағыны, оң жақ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"Оңтүстік" с/қ №84 учаске ауданы бойынша сұратылып отырған жер учаскесінің шекарасында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Самсоновка ауылынан солтүстік-шығысқа қарай 7,5 км жерде, 05-085-142 есептік кварталының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Чесноковка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Поперечное ауылынан оңтүстікке қарай 1,5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p>
            <w:pPr>
              <w:spacing w:after="20"/>
              <w:ind w:left="20"/>
              <w:jc w:val="both"/>
            </w:pPr>
            <w:r>
              <w:rPr>
                <w:rFonts w:ascii="Times New Roman"/>
                <w:b w:val="false"/>
                <w:i w:val="false"/>
                <w:color w:val="000000"/>
                <w:sz w:val="20"/>
              </w:rPr>
              <w:t>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320-500</w:t>
            </w:r>
          </w:p>
          <w:p>
            <w:pPr>
              <w:spacing w:after="20"/>
              <w:ind w:left="20"/>
              <w:jc w:val="both"/>
            </w:pPr>
            <w:r>
              <w:rPr>
                <w:rFonts w:ascii="Times New Roman"/>
                <w:b w:val="false"/>
                <w:i w:val="false"/>
                <w:color w:val="000000"/>
                <w:sz w:val="20"/>
              </w:rPr>
              <w:t>50-215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Малая Поперечная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Поперечное ауылынан оңтүстік-шығысқа қарай 2,9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Чесноковка өзені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w:t>
            </w:r>
          </w:p>
          <w:p>
            <w:pPr>
              <w:spacing w:after="20"/>
              <w:ind w:left="20"/>
              <w:jc w:val="both"/>
            </w:pPr>
            <w:r>
              <w:rPr>
                <w:rFonts w:ascii="Times New Roman"/>
                <w:b w:val="false"/>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бау-бақша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Үбі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Серый Луг шатқалы ауданы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209-413</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Разливанка өзені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Тихая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Лениногорск орман шаруашылығы, Лесхозная көшесі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кенті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Луговатая өзені сол жағалау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05-083-040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528,4</w:t>
            </w:r>
          </w:p>
          <w:p>
            <w:pPr>
              <w:spacing w:after="20"/>
              <w:ind w:left="20"/>
              <w:jc w:val="both"/>
            </w:pPr>
            <w:r>
              <w:rPr>
                <w:rFonts w:ascii="Times New Roman"/>
                <w:b w:val="false"/>
                <w:i w:val="false"/>
                <w:color w:val="000000"/>
                <w:sz w:val="20"/>
              </w:rPr>
              <w:t>437,4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p>
            <w:pPr>
              <w:spacing w:after="20"/>
              <w:ind w:left="20"/>
              <w:jc w:val="both"/>
            </w:pPr>
            <w:r>
              <w:rPr>
                <w:rFonts w:ascii="Times New Roman"/>
                <w:b w:val="false"/>
                <w:i w:val="false"/>
                <w:color w:val="000000"/>
                <w:sz w:val="20"/>
              </w:rPr>
              <w:t>28,1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w:t>
            </w:r>
          </w:p>
          <w:p>
            <w:pPr>
              <w:spacing w:after="20"/>
              <w:ind w:left="20"/>
              <w:jc w:val="both"/>
            </w:pPr>
            <w:r>
              <w:rPr>
                <w:rFonts w:ascii="Times New Roman"/>
                <w:b w:val="false"/>
                <w:i w:val="false"/>
                <w:color w:val="000000"/>
                <w:sz w:val="20"/>
              </w:rPr>
              <w:t>150-500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Луговатая өзенінің сол жағасындағы салалары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p>
            <w:pPr>
              <w:spacing w:after="20"/>
              <w:ind w:left="20"/>
              <w:jc w:val="both"/>
            </w:pPr>
            <w:r>
              <w:rPr>
                <w:rFonts w:ascii="Times New Roman"/>
                <w:b w:val="false"/>
                <w:i w:val="false"/>
                <w:color w:val="000000"/>
                <w:sz w:val="20"/>
              </w:rPr>
              <w:t>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Луговатая өзенінің оң жағасындағы салалары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p>
            <w:pPr>
              <w:spacing w:after="20"/>
              <w:ind w:left="20"/>
              <w:jc w:val="both"/>
            </w:pPr>
            <w:r>
              <w:rPr>
                <w:rFonts w:ascii="Times New Roman"/>
                <w:b w:val="false"/>
                <w:i w:val="false"/>
                <w:color w:val="000000"/>
                <w:sz w:val="20"/>
              </w:rPr>
              <w:t>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Позднопаловка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Козлуха тауынан солтүстік-шығысқа қарай 2,8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Шубин бұлағы сол жағалау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Ливино ауылынан оңтүстік-шығысқа қарай 5,5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16,6513</w:t>
            </w:r>
          </w:p>
          <w:p>
            <w:pPr>
              <w:spacing w:after="20"/>
              <w:ind w:left="20"/>
              <w:jc w:val="both"/>
            </w:pPr>
            <w:r>
              <w:rPr>
                <w:rFonts w:ascii="Times New Roman"/>
                <w:b w:val="false"/>
                <w:i w:val="false"/>
                <w:color w:val="000000"/>
                <w:sz w:val="20"/>
              </w:rPr>
              <w:t>0,0487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2,3113</w:t>
            </w:r>
          </w:p>
          <w:p>
            <w:pPr>
              <w:spacing w:after="20"/>
              <w:ind w:left="20"/>
              <w:jc w:val="both"/>
            </w:pPr>
            <w:r>
              <w:rPr>
                <w:rFonts w:ascii="Times New Roman"/>
                <w:b w:val="false"/>
                <w:i w:val="false"/>
                <w:color w:val="000000"/>
                <w:sz w:val="20"/>
              </w:rPr>
              <w:t>0,0487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153,7-483</w:t>
            </w:r>
          </w:p>
          <w:p>
            <w:pPr>
              <w:spacing w:after="20"/>
              <w:ind w:left="20"/>
              <w:jc w:val="both"/>
            </w:pPr>
            <w:r>
              <w:rPr>
                <w:rFonts w:ascii="Times New Roman"/>
                <w:b w:val="false"/>
                <w:i w:val="false"/>
                <w:color w:val="000000"/>
                <w:sz w:val="20"/>
              </w:rPr>
              <w:t>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Ванявка бұлағы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Ливино ауылынан солтүстік-шығысқа қарай 9,8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Чесноковка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Поперечное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Листвяжная бұлағы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Листвяжная бұлағының саласы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Үбі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05-083-053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220-500</w:t>
            </w:r>
          </w:p>
          <w:p>
            <w:pPr>
              <w:spacing w:after="20"/>
              <w:ind w:left="20"/>
              <w:jc w:val="both"/>
            </w:pPr>
            <w:r>
              <w:rPr>
                <w:rFonts w:ascii="Times New Roman"/>
                <w:b w:val="false"/>
                <w:i w:val="false"/>
                <w:color w:val="000000"/>
                <w:sz w:val="20"/>
              </w:rPr>
              <w:t>200-310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қаласынан батысқа қарай 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45-209</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Филипповка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Сергеевский бұлағы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34,6639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2,1969</w:t>
            </w:r>
          </w:p>
        </w:tc>
        <w:tc>
          <w:tcPr>
            <w:tcW w:w="0" w:type="auto"/>
            <w:vMerge/>
            <w:tcBorders>
              <w:top w:val="nil"/>
              <w:left w:val="single" w:color="cfcfcf" w:sz="5"/>
              <w:bottom w:val="single" w:color="cfcfcf" w:sz="5"/>
              <w:right w:val="single" w:color="cfcfcf" w:sz="5"/>
            </w:tcBorders>
          </w:tc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Теремок бұлағы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77,5387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62,1923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Быструха өзені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315,9844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89,9568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Ключ бұлағы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81,7493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өзені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2231,4101</w:t>
            </w:r>
          </w:p>
          <w:p>
            <w:pPr>
              <w:spacing w:after="20"/>
              <w:ind w:left="20"/>
              <w:jc w:val="both"/>
            </w:pPr>
            <w:r>
              <w:rPr>
                <w:rFonts w:ascii="Times New Roman"/>
                <w:b w:val="false"/>
                <w:i w:val="false"/>
                <w:color w:val="000000"/>
                <w:sz w:val="20"/>
              </w:rPr>
              <w:t>1849,2595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296,2733</w:t>
            </w:r>
          </w:p>
          <w:p>
            <w:pPr>
              <w:spacing w:after="20"/>
              <w:ind w:left="20"/>
              <w:jc w:val="both"/>
            </w:pPr>
            <w:r>
              <w:rPr>
                <w:rFonts w:ascii="Times New Roman"/>
                <w:b w:val="false"/>
                <w:i w:val="false"/>
                <w:color w:val="000000"/>
                <w:sz w:val="20"/>
              </w:rPr>
              <w:t>199,7244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Ловчий каналы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"Казцинк" жауапкершілігі шектеулі серіктестігі объектілері орналасқан учаскелерде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p>
            <w:pPr>
              <w:spacing w:after="20"/>
              <w:ind w:left="20"/>
              <w:jc w:val="both"/>
            </w:pPr>
            <w:r>
              <w:rPr>
                <w:rFonts w:ascii="Times New Roman"/>
                <w:b w:val="false"/>
                <w:i w:val="false"/>
                <w:color w:val="000000"/>
                <w:sz w:val="20"/>
              </w:rPr>
              <w:t>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p>
            <w:pPr>
              <w:spacing w:after="20"/>
              <w:ind w:left="20"/>
              <w:jc w:val="both"/>
            </w:pPr>
            <w:r>
              <w:rPr>
                <w:rFonts w:ascii="Times New Roman"/>
                <w:b w:val="false"/>
                <w:i w:val="false"/>
                <w:color w:val="000000"/>
                <w:sz w:val="20"/>
              </w:rPr>
              <w:t>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58-500</w:t>
            </w:r>
          </w:p>
          <w:p>
            <w:pPr>
              <w:spacing w:after="20"/>
              <w:ind w:left="20"/>
              <w:jc w:val="both"/>
            </w:pPr>
            <w:r>
              <w:rPr>
                <w:rFonts w:ascii="Times New Roman"/>
                <w:b w:val="false"/>
                <w:i w:val="false"/>
                <w:color w:val="000000"/>
                <w:sz w:val="20"/>
              </w:rPr>
              <w:t>10-491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10-100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p>
            <w:pPr>
              <w:spacing w:after="20"/>
              <w:ind w:left="20"/>
              <w:jc w:val="both"/>
            </w:pPr>
            <w:r>
              <w:rPr>
                <w:rFonts w:ascii="Times New Roman"/>
                <w:b w:val="false"/>
                <w:i w:val="false"/>
                <w:color w:val="000000"/>
                <w:sz w:val="20"/>
              </w:rPr>
              <w:t>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450-460</w:t>
            </w:r>
          </w:p>
          <w:p>
            <w:pPr>
              <w:spacing w:after="20"/>
              <w:ind w:left="20"/>
              <w:jc w:val="both"/>
            </w:pPr>
            <w:r>
              <w:rPr>
                <w:rFonts w:ascii="Times New Roman"/>
                <w:b w:val="false"/>
                <w:i w:val="false"/>
                <w:color w:val="000000"/>
                <w:sz w:val="20"/>
              </w:rPr>
              <w:t>450-460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p>
            <w:pPr>
              <w:spacing w:after="20"/>
              <w:ind w:left="20"/>
              <w:jc w:val="both"/>
            </w:pPr>
            <w:r>
              <w:rPr>
                <w:rFonts w:ascii="Times New Roman"/>
                <w:b w:val="false"/>
                <w:i w:val="false"/>
                <w:color w:val="000000"/>
                <w:sz w:val="20"/>
              </w:rPr>
              <w:t>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491-564</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p>
            <w:pPr>
              <w:spacing w:after="20"/>
              <w:ind w:left="20"/>
              <w:jc w:val="both"/>
            </w:pPr>
            <w:r>
              <w:rPr>
                <w:rFonts w:ascii="Times New Roman"/>
                <w:b w:val="false"/>
                <w:i w:val="false"/>
                <w:color w:val="000000"/>
                <w:sz w:val="20"/>
              </w:rPr>
              <w:t>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282-500</w:t>
            </w:r>
          </w:p>
          <w:p>
            <w:pPr>
              <w:spacing w:after="20"/>
              <w:ind w:left="20"/>
              <w:jc w:val="both"/>
            </w:pPr>
            <w:r>
              <w:rPr>
                <w:rFonts w:ascii="Times New Roman"/>
                <w:b w:val="false"/>
                <w:i w:val="false"/>
                <w:color w:val="000000"/>
                <w:sz w:val="20"/>
              </w:rPr>
              <w:t>282-500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p>
            <w:pPr>
              <w:spacing w:after="20"/>
              <w:ind w:left="20"/>
              <w:jc w:val="both"/>
            </w:pPr>
            <w:r>
              <w:rPr>
                <w:rFonts w:ascii="Times New Roman"/>
                <w:b w:val="false"/>
                <w:i w:val="false"/>
                <w:color w:val="000000"/>
                <w:sz w:val="20"/>
              </w:rPr>
              <w:t>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169-500</w:t>
            </w:r>
          </w:p>
          <w:p>
            <w:pPr>
              <w:spacing w:after="20"/>
              <w:ind w:left="20"/>
              <w:jc w:val="both"/>
            </w:pPr>
            <w:r>
              <w:rPr>
                <w:rFonts w:ascii="Times New Roman"/>
                <w:b w:val="false"/>
                <w:i w:val="false"/>
                <w:color w:val="000000"/>
                <w:sz w:val="20"/>
              </w:rPr>
              <w:t>169-500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Быструшинск су қоймасы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p>
            <w:pPr>
              <w:spacing w:after="20"/>
              <w:ind w:left="20"/>
              <w:jc w:val="both"/>
            </w:pPr>
            <w:r>
              <w:rPr>
                <w:rFonts w:ascii="Times New Roman"/>
                <w:b w:val="false"/>
                <w:i w:val="false"/>
                <w:color w:val="000000"/>
                <w:sz w:val="20"/>
              </w:rPr>
              <w:t>91,4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p>
            <w:pPr>
              <w:spacing w:after="20"/>
              <w:ind w:left="20"/>
              <w:jc w:val="both"/>
            </w:pPr>
            <w:r>
              <w:rPr>
                <w:rFonts w:ascii="Times New Roman"/>
                <w:b w:val="false"/>
                <w:i w:val="false"/>
                <w:color w:val="000000"/>
                <w:sz w:val="20"/>
              </w:rPr>
              <w:t>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p>
            <w:pPr>
              <w:spacing w:after="20"/>
              <w:ind w:left="20"/>
              <w:jc w:val="both"/>
            </w:pPr>
            <w:r>
              <w:rPr>
                <w:rFonts w:ascii="Times New Roman"/>
                <w:b w:val="false"/>
                <w:i w:val="false"/>
                <w:color w:val="000000"/>
                <w:sz w:val="20"/>
              </w:rPr>
              <w:t>114-500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Быструха өзені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69,3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p>
            <w:pPr>
              <w:spacing w:after="20"/>
              <w:ind w:left="20"/>
              <w:jc w:val="both"/>
            </w:pPr>
            <w:r>
              <w:rPr>
                <w:rFonts w:ascii="Times New Roman"/>
                <w:b w:val="false"/>
                <w:i w:val="false"/>
                <w:color w:val="000000"/>
                <w:sz w:val="20"/>
              </w:rPr>
              <w:t>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Гремучий Ключ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Быструха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"Казцинк" жауапкершілігі шектеулі серіктестігі объектілері орналасқан учаскелерде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p>
            <w:pPr>
              <w:spacing w:after="20"/>
              <w:ind w:left="20"/>
              <w:jc w:val="both"/>
            </w:pPr>
            <w:r>
              <w:rPr>
                <w:rFonts w:ascii="Times New Roman"/>
                <w:b w:val="false"/>
                <w:i w:val="false"/>
                <w:color w:val="000000"/>
                <w:sz w:val="20"/>
              </w:rPr>
              <w:t>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57-85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Быструха өзені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бау-бақша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Мягонькая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Поперечное кенті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Тихая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қаласынан батысқа қарай 0,5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Чишин бұлағы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155-160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112-159</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Бутаков ауылынан солтүстік-шығысқа қарай 5,7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p>
            <w:pPr>
              <w:spacing w:after="20"/>
              <w:ind w:left="20"/>
              <w:jc w:val="both"/>
            </w:pPr>
            <w:r>
              <w:rPr>
                <w:rFonts w:ascii="Times New Roman"/>
                <w:b w:val="false"/>
                <w:i w:val="false"/>
                <w:color w:val="000000"/>
                <w:sz w:val="20"/>
              </w:rPr>
              <w:t>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365-500</w:t>
            </w:r>
          </w:p>
          <w:p>
            <w:pPr>
              <w:spacing w:after="20"/>
              <w:ind w:left="20"/>
              <w:jc w:val="both"/>
            </w:pPr>
            <w:r>
              <w:rPr>
                <w:rFonts w:ascii="Times New Roman"/>
                <w:b w:val="false"/>
                <w:i w:val="false"/>
                <w:color w:val="000000"/>
                <w:sz w:val="20"/>
              </w:rPr>
              <w:t>450-500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Синюшка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Белогородцев Ключ бұлағы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Бахорька бұлағы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Белкин бұлағы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Коноваловка ауылынан солтүстік-шығысқа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Чащевитка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Быструха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Коноваловка ауылынан солтүстік-шығысқа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p>
            <w:pPr>
              <w:spacing w:after="20"/>
              <w:ind w:left="20"/>
              <w:jc w:val="both"/>
            </w:pPr>
            <w:r>
              <w:rPr>
                <w:rFonts w:ascii="Times New Roman"/>
                <w:b w:val="false"/>
                <w:i w:val="false"/>
                <w:color w:val="000000"/>
                <w:sz w:val="20"/>
              </w:rPr>
              <w:t>70,4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 </w:t>
            </w:r>
          </w:p>
          <w:p>
            <w:pPr>
              <w:spacing w:after="20"/>
              <w:ind w:left="20"/>
              <w:jc w:val="both"/>
            </w:pPr>
            <w:r>
              <w:rPr>
                <w:rFonts w:ascii="Times New Roman"/>
                <w:b w:val="false"/>
                <w:i w:val="false"/>
                <w:color w:val="000000"/>
                <w:sz w:val="20"/>
              </w:rPr>
              <w:t>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215-500</w:t>
            </w:r>
          </w:p>
          <w:p>
            <w:pPr>
              <w:spacing w:after="20"/>
              <w:ind w:left="20"/>
              <w:jc w:val="both"/>
            </w:pPr>
            <w:r>
              <w:rPr>
                <w:rFonts w:ascii="Times New Roman"/>
                <w:b w:val="false"/>
                <w:i w:val="false"/>
                <w:color w:val="000000"/>
                <w:sz w:val="20"/>
              </w:rPr>
              <w:t>130-500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125-310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Колотушка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05-068-088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0,3834</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"ЛК ГЭС" жауапкершілігі шектеулі серіктестігінің объектілері орналасқан учаскелерде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p>
            <w:pPr>
              <w:spacing w:after="20"/>
              <w:ind w:left="20"/>
              <w:jc w:val="both"/>
            </w:pPr>
            <w:r>
              <w:rPr>
                <w:rFonts w:ascii="Times New Roman"/>
                <w:b w:val="false"/>
                <w:i w:val="false"/>
                <w:color w:val="000000"/>
                <w:sz w:val="20"/>
              </w:rPr>
              <w:t>36,6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p>
            <w:pPr>
              <w:spacing w:after="20"/>
              <w:ind w:left="20"/>
              <w:jc w:val="both"/>
            </w:pPr>
            <w:r>
              <w:rPr>
                <w:rFonts w:ascii="Times New Roman"/>
                <w:b w:val="false"/>
                <w:i w:val="false"/>
                <w:color w:val="000000"/>
                <w:sz w:val="20"/>
              </w:rPr>
              <w:t>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500-670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100-125</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Громатуха өзені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p>
            <w:pPr>
              <w:spacing w:after="20"/>
              <w:ind w:left="20"/>
              <w:jc w:val="both"/>
            </w:pPr>
            <w:r>
              <w:rPr>
                <w:rFonts w:ascii="Times New Roman"/>
                <w:b w:val="false"/>
                <w:i w:val="false"/>
                <w:color w:val="000000"/>
                <w:sz w:val="20"/>
              </w:rPr>
              <w:t>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202-408</w:t>
            </w:r>
          </w:p>
          <w:p>
            <w:pPr>
              <w:spacing w:after="20"/>
              <w:ind w:left="20"/>
              <w:jc w:val="both"/>
            </w:pPr>
            <w:r>
              <w:rPr>
                <w:rFonts w:ascii="Times New Roman"/>
                <w:b w:val="false"/>
                <w:i w:val="false"/>
                <w:color w:val="000000"/>
                <w:sz w:val="20"/>
              </w:rPr>
              <w:t>81-86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Ситкин Ключ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Зимовье ауылынан солтүстік шығысқа қарай 5,4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Чащевитка бұлағы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Коноваловка ауылынан оңтүстік-шығысқа қарай 1,5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Ключ бұлағы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Чишин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қаласынан солтүстік-батысқа қарай 2 километр жерде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"Казцинк" жауапкершілігі шектеулі серіктестігі объектілері орналасқан учаскелерде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Позднопаловка өзені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Громатуха өзені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өзені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p>
            <w:pPr>
              <w:spacing w:after="20"/>
              <w:ind w:left="20"/>
              <w:jc w:val="both"/>
            </w:pPr>
            <w:r>
              <w:rPr>
                <w:rFonts w:ascii="Times New Roman"/>
                <w:b w:val="false"/>
                <w:i w:val="false"/>
                <w:color w:val="000000"/>
                <w:sz w:val="20"/>
              </w:rPr>
              <w:t>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310-360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48,1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210-500</w:t>
            </w:r>
          </w:p>
          <w:p>
            <w:pPr>
              <w:spacing w:after="20"/>
              <w:ind w:left="20"/>
              <w:jc w:val="both"/>
            </w:pPr>
            <w:r>
              <w:rPr>
                <w:rFonts w:ascii="Times New Roman"/>
                <w:b w:val="false"/>
                <w:i w:val="false"/>
                <w:color w:val="000000"/>
                <w:sz w:val="20"/>
              </w:rPr>
              <w:t>270-500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p>
            <w:pPr>
              <w:spacing w:after="20"/>
              <w:ind w:left="20"/>
              <w:jc w:val="both"/>
            </w:pPr>
            <w:r>
              <w:rPr>
                <w:rFonts w:ascii="Times New Roman"/>
                <w:b w:val="false"/>
                <w:i w:val="false"/>
                <w:color w:val="000000"/>
                <w:sz w:val="20"/>
              </w:rPr>
              <w:t>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p>
            <w:pPr>
              <w:spacing w:after="20"/>
              <w:ind w:left="20"/>
              <w:jc w:val="both"/>
            </w:pPr>
            <w:r>
              <w:rPr>
                <w:rFonts w:ascii="Times New Roman"/>
                <w:b w:val="false"/>
                <w:i w:val="false"/>
                <w:color w:val="000000"/>
                <w:sz w:val="20"/>
              </w:rPr>
              <w:t>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300-500</w:t>
            </w:r>
          </w:p>
          <w:p>
            <w:pPr>
              <w:spacing w:after="20"/>
              <w:ind w:left="20"/>
              <w:jc w:val="both"/>
            </w:pPr>
            <w:r>
              <w:rPr>
                <w:rFonts w:ascii="Times New Roman"/>
                <w:b w:val="false"/>
                <w:i w:val="false"/>
                <w:color w:val="000000"/>
                <w:sz w:val="20"/>
              </w:rPr>
              <w:t>160-280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бұрушы канал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p>
            <w:pPr>
              <w:spacing w:after="20"/>
              <w:ind w:left="20"/>
              <w:jc w:val="both"/>
            </w:pPr>
            <w:r>
              <w:rPr>
                <w:rFonts w:ascii="Times New Roman"/>
                <w:b w:val="false"/>
                <w:i w:val="false"/>
                <w:color w:val="000000"/>
                <w:sz w:val="20"/>
              </w:rPr>
              <w:t>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p>
            <w:pPr>
              <w:spacing w:after="20"/>
              <w:ind w:left="20"/>
              <w:jc w:val="both"/>
            </w:pPr>
            <w:r>
              <w:rPr>
                <w:rFonts w:ascii="Times New Roman"/>
                <w:b w:val="false"/>
                <w:i w:val="false"/>
                <w:color w:val="000000"/>
                <w:sz w:val="20"/>
              </w:rPr>
              <w:t>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190-230</w:t>
            </w:r>
          </w:p>
          <w:p>
            <w:pPr>
              <w:spacing w:after="20"/>
              <w:ind w:left="20"/>
              <w:jc w:val="both"/>
            </w:pPr>
            <w:r>
              <w:rPr>
                <w:rFonts w:ascii="Times New Roman"/>
                <w:b w:val="false"/>
                <w:i w:val="false"/>
                <w:color w:val="000000"/>
                <w:sz w:val="20"/>
              </w:rPr>
              <w:t>370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ағысы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Филипповка өзені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p>
            <w:pPr>
              <w:spacing w:after="20"/>
              <w:ind w:left="20"/>
              <w:jc w:val="both"/>
            </w:pPr>
            <w:r>
              <w:rPr>
                <w:rFonts w:ascii="Times New Roman"/>
                <w:b w:val="false"/>
                <w:i w:val="false"/>
                <w:color w:val="000000"/>
                <w:sz w:val="20"/>
              </w:rPr>
              <w:t>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120-350</w:t>
            </w:r>
          </w:p>
          <w:p>
            <w:pPr>
              <w:spacing w:after="20"/>
              <w:ind w:left="20"/>
              <w:jc w:val="both"/>
            </w:pPr>
            <w:r>
              <w:rPr>
                <w:rFonts w:ascii="Times New Roman"/>
                <w:b w:val="false"/>
                <w:i w:val="false"/>
                <w:color w:val="000000"/>
                <w:sz w:val="20"/>
              </w:rPr>
              <w:t>90-150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Таловка өзенінің бұрушы арнасы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p>
            <w:pPr>
              <w:spacing w:after="20"/>
              <w:ind w:left="20"/>
              <w:jc w:val="both"/>
            </w:pPr>
            <w:r>
              <w:rPr>
                <w:rFonts w:ascii="Times New Roman"/>
                <w:b w:val="false"/>
                <w:i w:val="false"/>
                <w:color w:val="000000"/>
                <w:sz w:val="20"/>
              </w:rPr>
              <w:t>84,4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p>
            <w:pPr>
              <w:spacing w:after="20"/>
              <w:ind w:left="20"/>
              <w:jc w:val="both"/>
            </w:pPr>
            <w:r>
              <w:rPr>
                <w:rFonts w:ascii="Times New Roman"/>
                <w:b w:val="false"/>
                <w:i w:val="false"/>
                <w:color w:val="000000"/>
                <w:sz w:val="20"/>
              </w:rPr>
              <w:t>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p>
            <w:pPr>
              <w:spacing w:after="20"/>
              <w:ind w:left="20"/>
              <w:jc w:val="both"/>
            </w:pPr>
            <w:r>
              <w:rPr>
                <w:rFonts w:ascii="Times New Roman"/>
                <w:b w:val="false"/>
                <w:i w:val="false"/>
                <w:color w:val="000000"/>
                <w:sz w:val="20"/>
              </w:rPr>
              <w:t>540-750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50-200</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Тишин су қоймасы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"ЛК ГЭС" жауапкершілігі шектеулі серіктестігінің объектілері орналасқан учаскелерде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81,28</w:t>
            </w:r>
          </w:p>
          <w:p>
            <w:pPr>
              <w:spacing w:after="20"/>
              <w:ind w:left="20"/>
              <w:jc w:val="both"/>
            </w:pPr>
            <w:r>
              <w:rPr>
                <w:rFonts w:ascii="Times New Roman"/>
                <w:b w:val="false"/>
                <w:i w:val="false"/>
                <w:color w:val="000000"/>
                <w:sz w:val="20"/>
              </w:rPr>
              <w:t>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p>
            <w:pPr>
              <w:spacing w:after="20"/>
              <w:ind w:left="20"/>
              <w:jc w:val="both"/>
            </w:pPr>
            <w:r>
              <w:rPr>
                <w:rFonts w:ascii="Times New Roman"/>
                <w:b w:val="false"/>
                <w:i w:val="false"/>
                <w:color w:val="000000"/>
                <w:sz w:val="20"/>
              </w:rPr>
              <w:t>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Аплетин бұлағы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Чашин бұлағының саласы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Тихая өзені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Тихая өзені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Луговатая өзені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p>
            <w:pPr>
              <w:spacing w:after="20"/>
              <w:ind w:left="20"/>
              <w:jc w:val="both"/>
            </w:pPr>
            <w:r>
              <w:rPr>
                <w:rFonts w:ascii="Times New Roman"/>
                <w:b w:val="false"/>
                <w:i w:val="false"/>
                <w:color w:val="000000"/>
                <w:sz w:val="20"/>
              </w:rPr>
              <w:t>28,1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p>
            <w:pPr>
              <w:spacing w:after="20"/>
              <w:ind w:left="20"/>
              <w:jc w:val="both"/>
            </w:pPr>
            <w:r>
              <w:rPr>
                <w:rFonts w:ascii="Times New Roman"/>
                <w:b w:val="false"/>
                <w:i w:val="false"/>
                <w:color w:val="000000"/>
                <w:sz w:val="20"/>
              </w:rPr>
              <w:t>8,45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p>
            <w:pPr>
              <w:spacing w:after="20"/>
              <w:ind w:left="20"/>
              <w:jc w:val="both"/>
            </w:pPr>
            <w:r>
              <w:rPr>
                <w:rFonts w:ascii="Times New Roman"/>
                <w:b w:val="false"/>
                <w:i w:val="false"/>
                <w:color w:val="000000"/>
                <w:sz w:val="20"/>
              </w:rPr>
              <w:t>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Таловочка өзені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p>
            <w:pPr>
              <w:spacing w:after="20"/>
              <w:ind w:left="20"/>
              <w:jc w:val="both"/>
            </w:pPr>
            <w:r>
              <w:rPr>
                <w:rFonts w:ascii="Times New Roman"/>
                <w:b w:val="false"/>
                <w:i w:val="false"/>
                <w:color w:val="000000"/>
                <w:sz w:val="20"/>
              </w:rPr>
              <w:t>34,7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p>
            <w:pPr>
              <w:spacing w:after="20"/>
              <w:ind w:left="20"/>
              <w:jc w:val="both"/>
            </w:pPr>
            <w:r>
              <w:rPr>
                <w:rFonts w:ascii="Times New Roman"/>
                <w:b w:val="false"/>
                <w:i w:val="false"/>
                <w:color w:val="000000"/>
                <w:sz w:val="20"/>
              </w:rPr>
              <w:t>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p>
            <w:pPr>
              <w:spacing w:after="20"/>
              <w:ind w:left="20"/>
              <w:jc w:val="both"/>
            </w:pPr>
            <w:r>
              <w:rPr>
                <w:rFonts w:ascii="Times New Roman"/>
                <w:b w:val="false"/>
                <w:i w:val="false"/>
                <w:color w:val="000000"/>
                <w:sz w:val="20"/>
              </w:rPr>
              <w:t>16,82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p>
            <w:pPr>
              <w:spacing w:after="20"/>
              <w:ind w:left="20"/>
              <w:jc w:val="both"/>
            </w:pPr>
            <w:r>
              <w:rPr>
                <w:rFonts w:ascii="Times New Roman"/>
                <w:b w:val="false"/>
                <w:i w:val="false"/>
                <w:color w:val="000000"/>
                <w:sz w:val="20"/>
              </w:rPr>
              <w:t>9,12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300-400</w:t>
            </w:r>
          </w:p>
          <w:p>
            <w:pPr>
              <w:spacing w:after="20"/>
              <w:ind w:left="20"/>
              <w:jc w:val="both"/>
            </w:pPr>
            <w:r>
              <w:rPr>
                <w:rFonts w:ascii="Times New Roman"/>
                <w:b w:val="false"/>
                <w:i w:val="false"/>
                <w:color w:val="000000"/>
                <w:sz w:val="20"/>
              </w:rPr>
              <w:t>80-200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p>
            <w:pPr>
              <w:spacing w:after="20"/>
              <w:ind w:left="20"/>
              <w:jc w:val="both"/>
            </w:pPr>
            <w:r>
              <w:rPr>
                <w:rFonts w:ascii="Times New Roman"/>
                <w:b w:val="false"/>
                <w:i w:val="false"/>
                <w:color w:val="000000"/>
                <w:sz w:val="20"/>
              </w:rPr>
              <w:t>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265-340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Позднопаловка өзені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p>
            <w:pPr>
              <w:spacing w:after="20"/>
              <w:ind w:left="20"/>
              <w:jc w:val="both"/>
            </w:pPr>
            <w:r>
              <w:rPr>
                <w:rFonts w:ascii="Times New Roman"/>
                <w:b w:val="false"/>
                <w:i w:val="false"/>
                <w:color w:val="000000"/>
                <w:sz w:val="20"/>
              </w:rPr>
              <w:t>48,8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522-747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p>
            <w:pPr>
              <w:spacing w:after="20"/>
              <w:ind w:left="20"/>
              <w:jc w:val="both"/>
            </w:pPr>
            <w:r>
              <w:rPr>
                <w:rFonts w:ascii="Times New Roman"/>
                <w:b w:val="false"/>
                <w:i w:val="false"/>
                <w:color w:val="000000"/>
                <w:sz w:val="20"/>
              </w:rPr>
              <w:t>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p>
            <w:pPr>
              <w:spacing w:after="20"/>
              <w:ind w:left="20"/>
              <w:jc w:val="both"/>
            </w:pPr>
            <w:r>
              <w:rPr>
                <w:rFonts w:ascii="Times New Roman"/>
                <w:b w:val="false"/>
                <w:i w:val="false"/>
                <w:color w:val="000000"/>
                <w:sz w:val="20"/>
              </w:rPr>
              <w:t>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136-284</w:t>
            </w:r>
          </w:p>
          <w:p>
            <w:pPr>
              <w:spacing w:after="20"/>
              <w:ind w:left="20"/>
              <w:jc w:val="both"/>
            </w:pPr>
            <w:r>
              <w:rPr>
                <w:rFonts w:ascii="Times New Roman"/>
                <w:b w:val="false"/>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бұрушы канал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ағысы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Бутачиха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05-083-034 және 05-083-040 есептік кварталдары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Чащевитка бұлағы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Быструха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05-083-051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Громотуха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05-083-052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Шугосбросной арнасы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Шугосбросной арнасы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Быково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Яр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p>
            <w:pPr>
              <w:spacing w:after="20"/>
              <w:ind w:left="20"/>
              <w:jc w:val="both"/>
            </w:pPr>
            <w:r>
              <w:rPr>
                <w:rFonts w:ascii="Times New Roman"/>
                <w:b w:val="false"/>
                <w:i w:val="false"/>
                <w:color w:val="000000"/>
                <w:sz w:val="20"/>
              </w:rPr>
              <w:t>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p>
            <w:pPr>
              <w:spacing w:after="20"/>
              <w:ind w:left="20"/>
              <w:jc w:val="both"/>
            </w:pPr>
            <w:r>
              <w:rPr>
                <w:rFonts w:ascii="Times New Roman"/>
                <w:b w:val="false"/>
                <w:i w:val="false"/>
                <w:color w:val="000000"/>
                <w:sz w:val="20"/>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80-500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су қоймасы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кенті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Осиновка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ауылынан солтүстік-шығысқа қарай 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Осиновка өзенінің оң саласы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Крутая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Бедаревка ауылынан солтүстік-шығысқа қарай 1,5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Строганка бұлағы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340-760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Томиловка бұлағы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p>
            <w:pPr>
              <w:spacing w:after="20"/>
              <w:ind w:left="20"/>
              <w:jc w:val="both"/>
            </w:pPr>
            <w:r>
              <w:rPr>
                <w:rFonts w:ascii="Times New Roman"/>
                <w:b w:val="false"/>
                <w:i w:val="false"/>
                <w:color w:val="000000"/>
                <w:sz w:val="20"/>
              </w:rPr>
              <w:t>34,2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160-700</w:t>
            </w:r>
          </w:p>
          <w:p>
            <w:pPr>
              <w:spacing w:after="20"/>
              <w:ind w:left="20"/>
              <w:jc w:val="both"/>
            </w:pPr>
            <w:r>
              <w:rPr>
                <w:rFonts w:ascii="Times New Roman"/>
                <w:b w:val="false"/>
                <w:i w:val="false"/>
                <w:color w:val="000000"/>
                <w:sz w:val="20"/>
              </w:rPr>
              <w:t>80-375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Крестьянка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p>
            <w:pPr>
              <w:spacing w:after="20"/>
              <w:ind w:left="20"/>
              <w:jc w:val="both"/>
            </w:pPr>
            <w:r>
              <w:rPr>
                <w:rFonts w:ascii="Times New Roman"/>
                <w:b w:val="false"/>
                <w:i w:val="false"/>
                <w:color w:val="000000"/>
                <w:sz w:val="20"/>
              </w:rPr>
              <w:t>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500-650</w:t>
            </w:r>
          </w:p>
          <w:p>
            <w:pPr>
              <w:spacing w:after="20"/>
              <w:ind w:left="20"/>
              <w:jc w:val="both"/>
            </w:pPr>
            <w:r>
              <w:rPr>
                <w:rFonts w:ascii="Times New Roman"/>
                <w:b w:val="false"/>
                <w:i w:val="false"/>
                <w:color w:val="000000"/>
                <w:sz w:val="20"/>
              </w:rPr>
              <w:t>270-400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Мельничная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Быково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w:t>
            </w:r>
          </w:p>
          <w:p>
            <w:pPr>
              <w:spacing w:after="20"/>
              <w:ind w:left="20"/>
              <w:jc w:val="both"/>
            </w:pPr>
            <w:r>
              <w:rPr>
                <w:rFonts w:ascii="Times New Roman"/>
                <w:b w:val="false"/>
                <w:i w:val="false"/>
                <w:color w:val="000000"/>
                <w:sz w:val="20"/>
              </w:rPr>
              <w:t>174,1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250-750</w:t>
            </w:r>
          </w:p>
          <w:p>
            <w:pPr>
              <w:spacing w:after="20"/>
              <w:ind w:left="20"/>
              <w:jc w:val="both"/>
            </w:pPr>
            <w:r>
              <w:rPr>
                <w:rFonts w:ascii="Times New Roman"/>
                <w:b w:val="false"/>
                <w:i w:val="false"/>
                <w:color w:val="000000"/>
                <w:sz w:val="20"/>
              </w:rPr>
              <w:t>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Томилин ключ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p>
            <w:pPr>
              <w:spacing w:after="20"/>
              <w:ind w:left="20"/>
              <w:jc w:val="both"/>
            </w:pPr>
            <w:r>
              <w:rPr>
                <w:rFonts w:ascii="Times New Roman"/>
                <w:b w:val="false"/>
                <w:i w:val="false"/>
                <w:color w:val="000000"/>
                <w:sz w:val="20"/>
              </w:rPr>
              <w:t>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Огневка бұлағы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05-070-059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Козлушка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p>
            <w:pPr>
              <w:spacing w:after="20"/>
              <w:ind w:left="20"/>
              <w:jc w:val="both"/>
            </w:pPr>
            <w:r>
              <w:rPr>
                <w:rFonts w:ascii="Times New Roman"/>
                <w:b w:val="false"/>
                <w:i w:val="false"/>
                <w:color w:val="000000"/>
                <w:sz w:val="20"/>
              </w:rPr>
              <w:t>180,3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p>
            <w:pPr>
              <w:spacing w:after="20"/>
              <w:ind w:left="20"/>
              <w:jc w:val="both"/>
            </w:pPr>
            <w:r>
              <w:rPr>
                <w:rFonts w:ascii="Times New Roman"/>
                <w:b w:val="false"/>
                <w:i w:val="false"/>
                <w:color w:val="000000"/>
                <w:sz w:val="20"/>
              </w:rPr>
              <w:t>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Терентьев бұлағы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Октябрьский кентінен солтүстік-батысқа қарай 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p>
            <w:pPr>
              <w:spacing w:after="20"/>
              <w:ind w:left="20"/>
              <w:jc w:val="both"/>
            </w:pPr>
            <w:r>
              <w:rPr>
                <w:rFonts w:ascii="Times New Roman"/>
                <w:b w:val="false"/>
                <w:i w:val="false"/>
                <w:color w:val="000000"/>
                <w:sz w:val="20"/>
              </w:rPr>
              <w:t>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130-470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Зубовск кен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Поперечная өзенінің № 1 саласы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Александровка ауылынан солтүстік-шығысқа қарай 17,6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1334-1975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Поперечная өзенінің № 2 саласы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Поперечная өзенінің № 3 саласы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ауылынан шығысқа қарай 0,1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155,0557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Мяконькая өзені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Хамир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Шумовск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500-710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Филимоновск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p>
            <w:pPr>
              <w:spacing w:after="20"/>
              <w:ind w:left="20"/>
              <w:jc w:val="both"/>
            </w:pPr>
            <w:r>
              <w:rPr>
                <w:rFonts w:ascii="Times New Roman"/>
                <w:b w:val="false"/>
                <w:i w:val="false"/>
                <w:color w:val="000000"/>
                <w:sz w:val="20"/>
              </w:rPr>
              <w:t>181,2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27,4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325-550</w:t>
            </w:r>
          </w:p>
          <w:p>
            <w:pPr>
              <w:spacing w:after="20"/>
              <w:ind w:left="20"/>
              <w:jc w:val="both"/>
            </w:pPr>
            <w:r>
              <w:rPr>
                <w:rFonts w:ascii="Times New Roman"/>
                <w:b w:val="false"/>
                <w:i w:val="false"/>
                <w:color w:val="000000"/>
                <w:sz w:val="20"/>
              </w:rPr>
              <w:t>220-500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Мартыновск бұлағы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ауылынан солтүстік-шығысқа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128,1707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Мяконькая өзені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өзенінің № 1 саласы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су қоймасы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кенті, кадастрлық нөмірі 05-070-053-176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Крестовка бұлағының бастауы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ауылынан шығысқа қарай 6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 және Катонқарағай, Ұлан, аудандарының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13928,7166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3144,5465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су қоймасы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Алтайка ауылынан батысқа қарай 8,5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қаласынан солтүстікке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су қоймасы оң жағалау (Ермаковка ауылы) сол жағалау (Ново-Троицкое ауылы) Березовка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Ермаковка ауылы Ново-Троицкое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p>
            <w:pPr>
              <w:spacing w:after="20"/>
              <w:ind w:left="20"/>
              <w:jc w:val="both"/>
            </w:pPr>
            <w:r>
              <w:rPr>
                <w:rFonts w:ascii="Times New Roman"/>
                <w:b w:val="false"/>
                <w:i w:val="false"/>
                <w:color w:val="000000"/>
                <w:sz w:val="20"/>
              </w:rPr>
              <w:t>61,8</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p>
            <w:pPr>
              <w:spacing w:after="20"/>
              <w:ind w:left="20"/>
              <w:jc w:val="both"/>
            </w:pPr>
            <w:r>
              <w:rPr>
                <w:rFonts w:ascii="Times New Roman"/>
                <w:b w:val="false"/>
                <w:i w:val="false"/>
                <w:color w:val="000000"/>
                <w:sz w:val="20"/>
              </w:rPr>
              <w:t>10,5</w:t>
            </w:r>
          </w:p>
          <w:p>
            <w:pPr>
              <w:spacing w:after="20"/>
              <w:ind w:left="20"/>
              <w:jc w:val="both"/>
            </w:pPr>
            <w:r>
              <w:rPr>
                <w:rFonts w:ascii="Times New Roman"/>
                <w:b w:val="false"/>
                <w:i w:val="false"/>
                <w:color w:val="000000"/>
                <w:sz w:val="20"/>
              </w:rPr>
              <w:t>2,6</w:t>
            </w:r>
          </w:p>
          <w:p>
            <w:pPr>
              <w:spacing w:after="20"/>
              <w:ind w:left="20"/>
              <w:jc w:val="both"/>
            </w:pPr>
            <w:r>
              <w:rPr>
                <w:rFonts w:ascii="Times New Roman"/>
                <w:b w:val="false"/>
                <w:i w:val="false"/>
                <w:color w:val="000000"/>
                <w:sz w:val="20"/>
              </w:rPr>
              <w:t>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400-600</w:t>
            </w:r>
          </w:p>
          <w:p>
            <w:pPr>
              <w:spacing w:after="20"/>
              <w:ind w:left="20"/>
              <w:jc w:val="both"/>
            </w:pPr>
            <w:r>
              <w:rPr>
                <w:rFonts w:ascii="Times New Roman"/>
                <w:b w:val="false"/>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55-100</w:t>
            </w:r>
          </w:p>
          <w:p>
            <w:pPr>
              <w:spacing w:after="20"/>
              <w:ind w:left="20"/>
              <w:jc w:val="both"/>
            </w:pPr>
            <w:r>
              <w:rPr>
                <w:rFonts w:ascii="Times New Roman"/>
                <w:b w:val="false"/>
                <w:i w:val="false"/>
                <w:color w:val="000000"/>
                <w:sz w:val="20"/>
              </w:rPr>
              <w:t>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бұлақтың бастауы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ауылынан шығысқа қарай 4,5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p>
            <w:pPr>
              <w:spacing w:after="20"/>
              <w:ind w:left="20"/>
              <w:jc w:val="both"/>
            </w:pPr>
            <w:r>
              <w:rPr>
                <w:rFonts w:ascii="Times New Roman"/>
                <w:b w:val="false"/>
                <w:i w:val="false"/>
                <w:color w:val="000000"/>
                <w:sz w:val="20"/>
              </w:rPr>
              <w:t>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Чистополька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Александровка ауылынан солтүстік-шығысқа қарай 5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859-1780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бұлағы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Мякотиха өзенінің бастауы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05-070-059 және 05-070-053 есептік кварталдары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Поперечная өзені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p>
            <w:pPr>
              <w:spacing w:after="20"/>
              <w:ind w:left="20"/>
              <w:jc w:val="both"/>
            </w:pPr>
            <w:r>
              <w:rPr>
                <w:rFonts w:ascii="Times New Roman"/>
                <w:b w:val="false"/>
                <w:i w:val="false"/>
                <w:color w:val="000000"/>
                <w:sz w:val="20"/>
              </w:rPr>
              <w:t>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p>
            <w:pPr>
              <w:spacing w:after="20"/>
              <w:ind w:left="20"/>
              <w:jc w:val="both"/>
            </w:pPr>
            <w:r>
              <w:rPr>
                <w:rFonts w:ascii="Times New Roman"/>
                <w:b w:val="false"/>
                <w:i w:val="false"/>
                <w:color w:val="000000"/>
                <w:sz w:val="20"/>
              </w:rPr>
              <w:t>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өзені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821,7</w:t>
            </w:r>
          </w:p>
          <w:p>
            <w:pPr>
              <w:spacing w:after="20"/>
              <w:ind w:left="20"/>
              <w:jc w:val="both"/>
            </w:pPr>
            <w:r>
              <w:rPr>
                <w:rFonts w:ascii="Times New Roman"/>
                <w:b w:val="false"/>
                <w:i w:val="false"/>
                <w:color w:val="000000"/>
                <w:sz w:val="20"/>
              </w:rPr>
              <w:t>1117,6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p>
            <w:pPr>
              <w:spacing w:after="20"/>
              <w:ind w:left="20"/>
              <w:jc w:val="both"/>
            </w:pPr>
            <w:r>
              <w:rPr>
                <w:rFonts w:ascii="Times New Roman"/>
                <w:b w:val="false"/>
                <w:i w:val="false"/>
                <w:color w:val="000000"/>
                <w:sz w:val="20"/>
              </w:rPr>
              <w:t>116,6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Ұрынқай өзені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p>
            <w:pPr>
              <w:spacing w:after="20"/>
              <w:ind w:left="20"/>
              <w:jc w:val="both"/>
            </w:pPr>
            <w:r>
              <w:rPr>
                <w:rFonts w:ascii="Times New Roman"/>
                <w:b w:val="false"/>
                <w:i w:val="false"/>
                <w:color w:val="000000"/>
                <w:sz w:val="20"/>
              </w:rPr>
              <w:t>344,4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p>
            <w:pPr>
              <w:spacing w:after="20"/>
              <w:ind w:left="20"/>
              <w:jc w:val="both"/>
            </w:pPr>
            <w:r>
              <w:rPr>
                <w:rFonts w:ascii="Times New Roman"/>
                <w:b w:val="false"/>
                <w:i w:val="false"/>
                <w:color w:val="000000"/>
                <w:sz w:val="20"/>
              </w:rPr>
              <w:t>28,4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Таловка өзенінің бастауы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Уфимцев бұлағы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Поклонный бұлағы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ауылынан оңтүстік-батысқа қарай 7,5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570-730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ауылынан шығысқа қарай 2,5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270-310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Медведка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05-070-053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Чистополька өзені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p>
            <w:pPr>
              <w:spacing w:after="20"/>
              <w:ind w:left="20"/>
              <w:jc w:val="both"/>
            </w:pPr>
            <w:r>
              <w:rPr>
                <w:rFonts w:ascii="Times New Roman"/>
                <w:b w:val="false"/>
                <w:i w:val="false"/>
                <w:color w:val="000000"/>
                <w:sz w:val="20"/>
              </w:rPr>
              <w:t>79,6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p>
            <w:pPr>
              <w:spacing w:after="20"/>
              <w:ind w:left="20"/>
              <w:jc w:val="both"/>
            </w:pPr>
            <w:r>
              <w:rPr>
                <w:rFonts w:ascii="Times New Roman"/>
                <w:b w:val="false"/>
                <w:i w:val="false"/>
                <w:color w:val="000000"/>
                <w:sz w:val="20"/>
              </w:rPr>
              <w:t>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p>
            <w:pPr>
              <w:spacing w:after="20"/>
              <w:ind w:left="20"/>
              <w:jc w:val="both"/>
            </w:pPr>
            <w:r>
              <w:rPr>
                <w:rFonts w:ascii="Times New Roman"/>
                <w:b w:val="false"/>
                <w:i w:val="false"/>
                <w:color w:val="000000"/>
                <w:sz w:val="20"/>
              </w:rPr>
              <w:t>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p>
            <w:pPr>
              <w:spacing w:after="20"/>
              <w:ind w:left="20"/>
              <w:jc w:val="both"/>
            </w:pPr>
            <w:r>
              <w:rPr>
                <w:rFonts w:ascii="Times New Roman"/>
                <w:b w:val="false"/>
                <w:i w:val="false"/>
                <w:color w:val="000000"/>
                <w:sz w:val="20"/>
              </w:rPr>
              <w:t>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w:t>
            </w:r>
          </w:p>
          <w:p>
            <w:pPr>
              <w:spacing w:after="20"/>
              <w:ind w:left="20"/>
              <w:jc w:val="both"/>
            </w:pPr>
            <w:r>
              <w:rPr>
                <w:rFonts w:ascii="Times New Roman"/>
                <w:b w:val="false"/>
                <w:i w:val="false"/>
                <w:color w:val="000000"/>
                <w:sz w:val="20"/>
              </w:rPr>
              <w:t>320-560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бұлақтың бастауы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бұлақтың бастауы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бұлақтың бастауы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Шувалов бұлағы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05-068-083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110-420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ауылынан оңтүстікке қарай 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Топтушка өзені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Крестовка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ауылынан шығысқа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Басов бұлағы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Осиновка өзені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p>
            <w:pPr>
              <w:spacing w:after="20"/>
              <w:ind w:left="20"/>
              <w:jc w:val="both"/>
            </w:pPr>
            <w:r>
              <w:rPr>
                <w:rFonts w:ascii="Times New Roman"/>
                <w:b w:val="false"/>
                <w:i w:val="false"/>
                <w:color w:val="000000"/>
                <w:sz w:val="20"/>
              </w:rPr>
              <w:t>27,7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p>
            <w:pPr>
              <w:spacing w:after="20"/>
              <w:ind w:left="20"/>
              <w:jc w:val="both"/>
            </w:pPr>
            <w:r>
              <w:rPr>
                <w:rFonts w:ascii="Times New Roman"/>
                <w:b w:val="false"/>
                <w:i w:val="false"/>
                <w:color w:val="000000"/>
                <w:sz w:val="20"/>
              </w:rPr>
              <w:t>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200-440</w:t>
            </w:r>
          </w:p>
          <w:p>
            <w:pPr>
              <w:spacing w:after="20"/>
              <w:ind w:left="20"/>
              <w:jc w:val="both"/>
            </w:pPr>
            <w:r>
              <w:rPr>
                <w:rFonts w:ascii="Times New Roman"/>
                <w:b w:val="false"/>
                <w:i w:val="false"/>
                <w:color w:val="000000"/>
                <w:sz w:val="20"/>
              </w:rPr>
              <w:t>100-465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Пихтовка өзені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p>
            <w:pPr>
              <w:spacing w:after="20"/>
              <w:ind w:left="20"/>
              <w:jc w:val="both"/>
            </w:pPr>
            <w:r>
              <w:rPr>
                <w:rFonts w:ascii="Times New Roman"/>
                <w:b w:val="false"/>
                <w:i w:val="false"/>
                <w:color w:val="000000"/>
                <w:sz w:val="20"/>
              </w:rPr>
              <w:t>99,6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p>
            <w:pPr>
              <w:spacing w:after="20"/>
              <w:ind w:left="20"/>
              <w:jc w:val="both"/>
            </w:pPr>
            <w:r>
              <w:rPr>
                <w:rFonts w:ascii="Times New Roman"/>
                <w:b w:val="false"/>
                <w:i w:val="false"/>
                <w:color w:val="000000"/>
                <w:sz w:val="20"/>
              </w:rPr>
              <w:t>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198-500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100-460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Клементьев Лог бұлағы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Васильевск өткелінен солтүстік-батысқа қарай 8,5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Дарабайкин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Березовск бұлағы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05-070-053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Маралий бұлағының бастауы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Проходная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Дородница ауылынан солтүстікке қарай 5,5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34,4967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165-418</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34,4967</w:t>
            </w:r>
          </w:p>
          <w:p>
            <w:pPr>
              <w:spacing w:after="20"/>
              <w:ind w:left="20"/>
              <w:jc w:val="both"/>
            </w:pPr>
            <w:r>
              <w:rPr>
                <w:rFonts w:ascii="Times New Roman"/>
                <w:b w:val="false"/>
                <w:i w:val="false"/>
                <w:color w:val="000000"/>
                <w:sz w:val="20"/>
              </w:rPr>
              <w:t>88,0223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5,1393</w:t>
            </w:r>
          </w:p>
          <w:p>
            <w:pPr>
              <w:spacing w:after="20"/>
              <w:ind w:left="20"/>
              <w:jc w:val="both"/>
            </w:pPr>
            <w:r>
              <w:rPr>
                <w:rFonts w:ascii="Times New Roman"/>
                <w:b w:val="false"/>
                <w:i w:val="false"/>
                <w:color w:val="000000"/>
                <w:sz w:val="20"/>
              </w:rPr>
              <w:t>5,1337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165-418</w:t>
            </w:r>
          </w:p>
          <w:p>
            <w:pPr>
              <w:spacing w:after="20"/>
              <w:ind w:left="20"/>
              <w:jc w:val="both"/>
            </w:pPr>
            <w:r>
              <w:rPr>
                <w:rFonts w:ascii="Times New Roman"/>
                <w:b w:val="false"/>
                <w:i w:val="false"/>
                <w:color w:val="000000"/>
                <w:sz w:val="20"/>
              </w:rPr>
              <w:t>202-198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202-198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Мякотиха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05-070-059 және 05-070-053 есептік кварталдары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Мякотиха өзені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p>
            <w:pPr>
              <w:spacing w:after="20"/>
              <w:ind w:left="20"/>
              <w:jc w:val="both"/>
            </w:pPr>
            <w:r>
              <w:rPr>
                <w:rFonts w:ascii="Times New Roman"/>
                <w:b w:val="false"/>
                <w:i w:val="false"/>
                <w:color w:val="000000"/>
                <w:sz w:val="20"/>
              </w:rPr>
              <w:t>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p>
            <w:pPr>
              <w:spacing w:after="20"/>
              <w:ind w:left="20"/>
              <w:jc w:val="both"/>
            </w:pPr>
            <w:r>
              <w:rPr>
                <w:rFonts w:ascii="Times New Roman"/>
                <w:b w:val="false"/>
                <w:i w:val="false"/>
                <w:color w:val="000000"/>
                <w:sz w:val="20"/>
              </w:rPr>
              <w:t>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p>
            <w:pPr>
              <w:spacing w:after="20"/>
              <w:ind w:left="20"/>
              <w:jc w:val="both"/>
            </w:pPr>
            <w:r>
              <w:rPr>
                <w:rFonts w:ascii="Times New Roman"/>
                <w:b w:val="false"/>
                <w:i w:val="false"/>
                <w:color w:val="000000"/>
                <w:sz w:val="20"/>
              </w:rPr>
              <w:t>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p>
            <w:pPr>
              <w:spacing w:after="20"/>
              <w:ind w:left="20"/>
              <w:jc w:val="both"/>
            </w:pPr>
            <w:r>
              <w:rPr>
                <w:rFonts w:ascii="Times New Roman"/>
                <w:b w:val="false"/>
                <w:i w:val="false"/>
                <w:color w:val="000000"/>
                <w:sz w:val="20"/>
              </w:rPr>
              <w:t>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p>
            <w:pPr>
              <w:spacing w:after="20"/>
              <w:ind w:left="20"/>
              <w:jc w:val="both"/>
            </w:pPr>
            <w:r>
              <w:rPr>
                <w:rFonts w:ascii="Times New Roman"/>
                <w:b w:val="false"/>
                <w:i w:val="false"/>
                <w:color w:val="000000"/>
                <w:sz w:val="20"/>
              </w:rPr>
              <w:t>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p>
            <w:pPr>
              <w:spacing w:after="20"/>
              <w:ind w:left="20"/>
              <w:jc w:val="both"/>
            </w:pPr>
            <w:r>
              <w:rPr>
                <w:rFonts w:ascii="Times New Roman"/>
                <w:b w:val="false"/>
                <w:i w:val="false"/>
                <w:color w:val="000000"/>
                <w:sz w:val="20"/>
              </w:rPr>
              <w:t>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өзені сол жағалау № 1 учаске сол жағалау № 2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Ландман ауылынан оңтүстік-батысқа қарай 0,7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290-600</w:t>
            </w:r>
          </w:p>
          <w:p>
            <w:pPr>
              <w:spacing w:after="20"/>
              <w:ind w:left="20"/>
              <w:jc w:val="both"/>
            </w:pPr>
            <w:r>
              <w:rPr>
                <w:rFonts w:ascii="Times New Roman"/>
                <w:b w:val="false"/>
                <w:i w:val="false"/>
                <w:color w:val="000000"/>
                <w:sz w:val="20"/>
              </w:rPr>
              <w:t>190-500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ауылынан шығысқа қарай 4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05-070-010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Бұқтырма өзенінің саласы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Погуляйка өзені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Погуляйка өзенінің саласы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7,9</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Бурнашевка бұлағы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ауылынан солтүстік-батысқа қарай 6,4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Тополевка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Бедаревка ауылынан оңтүстік-шығысқа қарай 8,7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Теплый Ключ өзені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0" w:type="auto"/>
            <w:vMerge/>
            <w:tcBorders>
              <w:top w:val="nil"/>
              <w:left w:val="single" w:color="cfcfcf" w:sz="5"/>
              <w:bottom w:val="single" w:color="cfcfcf" w:sz="5"/>
              <w:right w:val="single" w:color="cfcfcf" w:sz="5"/>
            </w:tcBorders>
          </w:tc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Мельничная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05-070-019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ауылынан оңтүстік-шығысқа қарай 10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893,9175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28,1895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Топнушка бұлағы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05-070-007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Канавочка бұлағы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Бородино ауылынан солтүстікке қарай 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Быково аулынан оңтүстік-шығысқа қарай 0,1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7,5402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Мельничная өзені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 сол жағалау</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Мельничная өзені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Осочиха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Богатырево ауылынан оңтүстікке қарай 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Миновск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w:t>
            </w:r>
          </w:p>
          <w:p>
            <w:pPr>
              <w:spacing w:after="20"/>
              <w:ind w:left="20"/>
              <w:jc w:val="both"/>
            </w:pPr>
            <w:r>
              <w:rPr>
                <w:rFonts w:ascii="Times New Roman"/>
                <w:b w:val="false"/>
                <w:i w:val="false"/>
                <w:color w:val="000000"/>
                <w:sz w:val="20"/>
              </w:rPr>
              <w:t>31,84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p>
            <w:pPr>
              <w:spacing w:after="20"/>
              <w:ind w:left="20"/>
              <w:jc w:val="both"/>
            </w:pPr>
            <w:r>
              <w:rPr>
                <w:rFonts w:ascii="Times New Roman"/>
                <w:b w:val="false"/>
                <w:i w:val="false"/>
                <w:color w:val="000000"/>
                <w:sz w:val="20"/>
              </w:rPr>
              <w:t>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105-500</w:t>
            </w:r>
          </w:p>
          <w:p>
            <w:pPr>
              <w:spacing w:after="20"/>
              <w:ind w:left="20"/>
              <w:jc w:val="both"/>
            </w:pPr>
            <w:r>
              <w:rPr>
                <w:rFonts w:ascii="Times New Roman"/>
                <w:b w:val="false"/>
                <w:i w:val="false"/>
                <w:color w:val="000000"/>
                <w:sz w:val="20"/>
              </w:rPr>
              <w:t>80-500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Осочиха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Богатырево ауылынан оңтүстікке қарай 1,5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Путинцево ауылынан батысқа қарай 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Холодный бұлағы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су қоймасы № 1 учаске № 2 учаске № 3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Серебрянск қаласы, Алтай ауданы Огневка кенті, Ұлан ауданы Смолянка ауылы, Ұлан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p>
            <w:pPr>
              <w:spacing w:after="20"/>
              <w:ind w:left="20"/>
              <w:jc w:val="both"/>
            </w:pPr>
            <w:r>
              <w:rPr>
                <w:rFonts w:ascii="Times New Roman"/>
                <w:b w:val="false"/>
                <w:i w:val="false"/>
                <w:color w:val="000000"/>
                <w:sz w:val="20"/>
              </w:rPr>
              <w:t>317,63</w:t>
            </w:r>
          </w:p>
          <w:p>
            <w:pPr>
              <w:spacing w:after="20"/>
              <w:ind w:left="20"/>
              <w:jc w:val="both"/>
            </w:pPr>
            <w:r>
              <w:rPr>
                <w:rFonts w:ascii="Times New Roman"/>
                <w:b w:val="false"/>
                <w:i w:val="false"/>
                <w:color w:val="000000"/>
                <w:sz w:val="20"/>
              </w:rPr>
              <w:t>168,59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99,36</w:t>
            </w:r>
          </w:p>
          <w:p>
            <w:pPr>
              <w:spacing w:after="20"/>
              <w:ind w:left="20"/>
              <w:jc w:val="both"/>
            </w:pPr>
            <w:r>
              <w:rPr>
                <w:rFonts w:ascii="Times New Roman"/>
                <w:b w:val="false"/>
                <w:i w:val="false"/>
                <w:color w:val="000000"/>
                <w:sz w:val="20"/>
              </w:rPr>
              <w:t>63,21</w:t>
            </w:r>
          </w:p>
          <w:p>
            <w:pPr>
              <w:spacing w:after="20"/>
              <w:ind w:left="20"/>
              <w:jc w:val="both"/>
            </w:pPr>
            <w:r>
              <w:rPr>
                <w:rFonts w:ascii="Times New Roman"/>
                <w:b w:val="false"/>
                <w:i w:val="false"/>
                <w:color w:val="000000"/>
                <w:sz w:val="20"/>
              </w:rPr>
              <w:t>21,259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Снегирево ауылынан солтүстікке қарай 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Серебрянка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Александровка ауылынан солтүстік-шығысқа қарай 10,4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Медведка өзені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Быково ауылынан солтүстікке және солтүстік-батысқа қарай 0,9 және 3,5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 бұлақы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Долгий Ключ бұлағы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Лазариха бұлағы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Путинцево ауылынан солтүстік-шығыс қарай 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05-070-007 және 05-070-059 есептік кварталдары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Таволжанка өзені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бұлақтың саласы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Таловка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кенті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Бухтарминка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ауылынан солтүстік-шығысқа қарай 4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171,95</w:t>
            </w:r>
          </w:p>
          <w:p>
            <w:pPr>
              <w:spacing w:after="20"/>
              <w:ind w:left="20"/>
              <w:jc w:val="both"/>
            </w:pPr>
            <w:r>
              <w:rPr>
                <w:rFonts w:ascii="Times New Roman"/>
                <w:b w:val="false"/>
                <w:i w:val="false"/>
                <w:color w:val="000000"/>
                <w:sz w:val="20"/>
              </w:rPr>
              <w:t>187,05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p>
            <w:pPr>
              <w:spacing w:after="20"/>
              <w:ind w:left="20"/>
              <w:jc w:val="both"/>
            </w:pPr>
            <w:r>
              <w:rPr>
                <w:rFonts w:ascii="Times New Roman"/>
                <w:b w:val="false"/>
                <w:i w:val="false"/>
                <w:color w:val="000000"/>
                <w:sz w:val="20"/>
              </w:rPr>
              <w:t>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05-070-033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Пихтовка бұлағы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Моисеев Лог бұлағы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05-070-013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Осочиха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Богатырево ауылынан оңтүстікке қарай 1,1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p>
            <w:pPr>
              <w:spacing w:after="20"/>
              <w:ind w:left="20"/>
              <w:jc w:val="both"/>
            </w:pPr>
            <w:r>
              <w:rPr>
                <w:rFonts w:ascii="Times New Roman"/>
                <w:b w:val="false"/>
                <w:i w:val="false"/>
                <w:color w:val="000000"/>
                <w:sz w:val="20"/>
              </w:rPr>
              <w:t>50,68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p>
            <w:pPr>
              <w:spacing w:after="20"/>
              <w:ind w:left="20"/>
              <w:jc w:val="both"/>
            </w:pPr>
            <w:r>
              <w:rPr>
                <w:rFonts w:ascii="Times New Roman"/>
                <w:b w:val="false"/>
                <w:i w:val="false"/>
                <w:color w:val="000000"/>
                <w:sz w:val="20"/>
              </w:rPr>
              <w:t>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80-500</w:t>
            </w:r>
          </w:p>
          <w:p>
            <w:pPr>
              <w:spacing w:after="20"/>
              <w:ind w:left="20"/>
              <w:jc w:val="both"/>
            </w:pPr>
            <w:r>
              <w:rPr>
                <w:rFonts w:ascii="Times New Roman"/>
                <w:b w:val="false"/>
                <w:i w:val="false"/>
                <w:color w:val="000000"/>
                <w:sz w:val="20"/>
              </w:rPr>
              <w:t>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Долгий бұлағы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Осочиха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Богатырево ауылынан оңтүстікке қарай 4,5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Миновский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p>
            <w:pPr>
              <w:spacing w:after="20"/>
              <w:ind w:left="20"/>
              <w:jc w:val="both"/>
            </w:pPr>
            <w:r>
              <w:rPr>
                <w:rFonts w:ascii="Times New Roman"/>
                <w:b w:val="false"/>
                <w:i w:val="false"/>
                <w:color w:val="000000"/>
                <w:sz w:val="20"/>
              </w:rPr>
              <w:t>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p>
            <w:pPr>
              <w:spacing w:after="20"/>
              <w:ind w:left="20"/>
              <w:jc w:val="both"/>
            </w:pPr>
            <w:r>
              <w:rPr>
                <w:rFonts w:ascii="Times New Roman"/>
                <w:b w:val="false"/>
                <w:i w:val="false"/>
                <w:color w:val="000000"/>
                <w:sz w:val="20"/>
              </w:rPr>
              <w:t>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35-105</w:t>
            </w:r>
          </w:p>
          <w:p>
            <w:pPr>
              <w:spacing w:after="20"/>
              <w:ind w:left="20"/>
              <w:jc w:val="both"/>
            </w:pPr>
            <w:r>
              <w:rPr>
                <w:rFonts w:ascii="Times New Roman"/>
                <w:b w:val="false"/>
                <w:i w:val="false"/>
                <w:color w:val="000000"/>
                <w:sz w:val="20"/>
              </w:rPr>
              <w:t>40-80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p>
            <w:pPr>
              <w:spacing w:after="20"/>
              <w:ind w:left="20"/>
              <w:jc w:val="both"/>
            </w:pPr>
            <w:r>
              <w:rPr>
                <w:rFonts w:ascii="Times New Roman"/>
                <w:b w:val="false"/>
                <w:i w:val="false"/>
                <w:color w:val="000000"/>
                <w:sz w:val="20"/>
              </w:rPr>
              <w:t>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p>
            <w:pPr>
              <w:spacing w:after="20"/>
              <w:ind w:left="20"/>
              <w:jc w:val="both"/>
            </w:pPr>
            <w:r>
              <w:rPr>
                <w:rFonts w:ascii="Times New Roman"/>
                <w:b w:val="false"/>
                <w:i w:val="false"/>
                <w:color w:val="000000"/>
                <w:sz w:val="20"/>
              </w:rPr>
              <w:t>6,54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Богатырево ауылынан солтүстік-батысқа қарай 4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190,55</w:t>
            </w:r>
          </w:p>
          <w:p>
            <w:pPr>
              <w:spacing w:after="20"/>
              <w:ind w:left="20"/>
              <w:jc w:val="both"/>
            </w:pPr>
            <w:r>
              <w:rPr>
                <w:rFonts w:ascii="Times New Roman"/>
                <w:b w:val="false"/>
                <w:i w:val="false"/>
                <w:color w:val="000000"/>
                <w:sz w:val="20"/>
              </w:rPr>
              <w:t>152,36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w:t>
            </w:r>
          </w:p>
          <w:p>
            <w:pPr>
              <w:spacing w:after="20"/>
              <w:ind w:left="20"/>
              <w:jc w:val="both"/>
            </w:pPr>
            <w:r>
              <w:rPr>
                <w:rFonts w:ascii="Times New Roman"/>
                <w:b w:val="false"/>
                <w:i w:val="false"/>
                <w:color w:val="000000"/>
                <w:sz w:val="20"/>
              </w:rPr>
              <w:t>10,94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170-500</w:t>
            </w:r>
          </w:p>
          <w:p>
            <w:pPr>
              <w:spacing w:after="20"/>
              <w:ind w:left="20"/>
              <w:jc w:val="both"/>
            </w:pPr>
            <w:r>
              <w:rPr>
                <w:rFonts w:ascii="Times New Roman"/>
                <w:b w:val="false"/>
                <w:i w:val="false"/>
                <w:color w:val="000000"/>
                <w:sz w:val="20"/>
              </w:rPr>
              <w:t>180-1200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Моховушка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Богатырево ауылынан солтүстік-батысқа қарай 4,4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66,55</w:t>
            </w:r>
          </w:p>
          <w:p>
            <w:pPr>
              <w:spacing w:after="20"/>
              <w:ind w:left="20"/>
              <w:jc w:val="both"/>
            </w:pPr>
            <w:r>
              <w:rPr>
                <w:rFonts w:ascii="Times New Roman"/>
                <w:b w:val="false"/>
                <w:i w:val="false"/>
                <w:color w:val="000000"/>
                <w:sz w:val="20"/>
              </w:rPr>
              <w:t>89,33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p>
            <w:pPr>
              <w:spacing w:after="20"/>
              <w:ind w:left="20"/>
              <w:jc w:val="both"/>
            </w:pPr>
            <w:r>
              <w:rPr>
                <w:rFonts w:ascii="Times New Roman"/>
                <w:b w:val="false"/>
                <w:i w:val="false"/>
                <w:color w:val="000000"/>
                <w:sz w:val="20"/>
              </w:rPr>
              <w:t>4,98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Капитанов Лог бұлағы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Богатырево ауылынан солтүстік-батысқа қарай 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155,79</w:t>
            </w:r>
          </w:p>
          <w:p>
            <w:pPr>
              <w:spacing w:after="20"/>
              <w:ind w:left="20"/>
              <w:jc w:val="both"/>
            </w:pPr>
            <w:r>
              <w:rPr>
                <w:rFonts w:ascii="Times New Roman"/>
                <w:b w:val="false"/>
                <w:i w:val="false"/>
                <w:color w:val="000000"/>
                <w:sz w:val="20"/>
              </w:rPr>
              <w:t>62,7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p>
            <w:pPr>
              <w:spacing w:after="20"/>
              <w:ind w:left="20"/>
              <w:jc w:val="both"/>
            </w:pPr>
            <w:r>
              <w:rPr>
                <w:rFonts w:ascii="Times New Roman"/>
                <w:b w:val="false"/>
                <w:i w:val="false"/>
                <w:color w:val="000000"/>
                <w:sz w:val="20"/>
              </w:rPr>
              <w:t>12,12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50-350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Пьянкин Лог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Богатырево ауылынан солтүстік-батысқа қарай 4,8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w:t>
            </w:r>
          </w:p>
          <w:p>
            <w:pPr>
              <w:spacing w:after="20"/>
              <w:ind w:left="20"/>
              <w:jc w:val="both"/>
            </w:pPr>
            <w:r>
              <w:rPr>
                <w:rFonts w:ascii="Times New Roman"/>
                <w:b w:val="false"/>
                <w:i w:val="false"/>
                <w:color w:val="000000"/>
                <w:sz w:val="20"/>
              </w:rPr>
              <w:t>99,46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p>
            <w:pPr>
              <w:spacing w:after="20"/>
              <w:ind w:left="20"/>
              <w:jc w:val="both"/>
            </w:pPr>
            <w:r>
              <w:rPr>
                <w:rFonts w:ascii="Times New Roman"/>
                <w:b w:val="false"/>
                <w:i w:val="false"/>
                <w:color w:val="000000"/>
                <w:sz w:val="20"/>
              </w:rPr>
              <w:t>9,98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50-250</w:t>
            </w:r>
          </w:p>
          <w:p>
            <w:pPr>
              <w:spacing w:after="20"/>
              <w:ind w:left="20"/>
              <w:jc w:val="both"/>
            </w:pPr>
            <w:r>
              <w:rPr>
                <w:rFonts w:ascii="Times New Roman"/>
                <w:b w:val="false"/>
                <w:i w:val="false"/>
                <w:color w:val="000000"/>
                <w:sz w:val="20"/>
              </w:rPr>
              <w:t>50-500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Богатырево ауылынан солтүстік-батысқа қарай 3,2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Богатырево ауылынан солтүстік-батысқа қарай 4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66,76</w:t>
            </w:r>
          </w:p>
          <w:p>
            <w:pPr>
              <w:spacing w:after="20"/>
              <w:ind w:left="20"/>
              <w:jc w:val="both"/>
            </w:pPr>
            <w:r>
              <w:rPr>
                <w:rFonts w:ascii="Times New Roman"/>
                <w:b w:val="false"/>
                <w:i w:val="false"/>
                <w:color w:val="000000"/>
                <w:sz w:val="20"/>
              </w:rPr>
              <w:t>97,67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p>
            <w:pPr>
              <w:spacing w:after="20"/>
              <w:ind w:left="20"/>
              <w:jc w:val="both"/>
            </w:pPr>
            <w:r>
              <w:rPr>
                <w:rFonts w:ascii="Times New Roman"/>
                <w:b w:val="false"/>
                <w:i w:val="false"/>
                <w:color w:val="000000"/>
                <w:sz w:val="20"/>
              </w:rPr>
              <w:t>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270-500</w:t>
            </w:r>
          </w:p>
          <w:p>
            <w:pPr>
              <w:spacing w:after="20"/>
              <w:ind w:left="20"/>
              <w:jc w:val="both"/>
            </w:pPr>
            <w:r>
              <w:rPr>
                <w:rFonts w:ascii="Times New Roman"/>
                <w:b w:val="false"/>
                <w:i w:val="false"/>
                <w:color w:val="000000"/>
                <w:sz w:val="20"/>
              </w:rPr>
              <w:t>340-500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Осочиха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Богатырево ауылынан оңтүстікке қарай 0,5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бұлағы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Ново-Крестьянка ауылынан солтүстікке қарай 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Шірікқайың бұлағы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05-070-018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36,7545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Казкен ключ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104,8735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128,9387</w:t>
            </w:r>
          </w:p>
          <w:p>
            <w:pPr>
              <w:spacing w:after="20"/>
              <w:ind w:left="20"/>
              <w:jc w:val="both"/>
            </w:pPr>
            <w:r>
              <w:rPr>
                <w:rFonts w:ascii="Times New Roman"/>
                <w:b w:val="false"/>
                <w:i w:val="false"/>
                <w:color w:val="000000"/>
                <w:sz w:val="20"/>
              </w:rPr>
              <w:t>88,6893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24,1228</w:t>
            </w:r>
          </w:p>
          <w:p>
            <w:pPr>
              <w:spacing w:after="20"/>
              <w:ind w:left="20"/>
              <w:jc w:val="both"/>
            </w:pPr>
            <w:r>
              <w:rPr>
                <w:rFonts w:ascii="Times New Roman"/>
                <w:b w:val="false"/>
                <w:i w:val="false"/>
                <w:color w:val="000000"/>
                <w:sz w:val="20"/>
              </w:rPr>
              <w:t>22,6015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22,7634</w:t>
            </w:r>
          </w:p>
          <w:p>
            <w:pPr>
              <w:spacing w:after="20"/>
              <w:ind w:left="20"/>
              <w:jc w:val="both"/>
            </w:pPr>
            <w:r>
              <w:rPr>
                <w:rFonts w:ascii="Times New Roman"/>
                <w:b w:val="false"/>
                <w:i w:val="false"/>
                <w:color w:val="000000"/>
                <w:sz w:val="20"/>
              </w:rPr>
              <w:t>43,0704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9,4179</w:t>
            </w:r>
          </w:p>
          <w:p>
            <w:pPr>
              <w:spacing w:after="20"/>
              <w:ind w:left="20"/>
              <w:jc w:val="both"/>
            </w:pPr>
            <w:r>
              <w:rPr>
                <w:rFonts w:ascii="Times New Roman"/>
                <w:b w:val="false"/>
                <w:i w:val="false"/>
                <w:color w:val="000000"/>
                <w:sz w:val="20"/>
              </w:rPr>
              <w:t>9,7735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28,1248</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6,3682</w:t>
            </w:r>
          </w:p>
          <w:p>
            <w:pPr>
              <w:spacing w:after="20"/>
              <w:ind w:left="20"/>
              <w:jc w:val="both"/>
            </w:pPr>
            <w:r>
              <w:rPr>
                <w:rFonts w:ascii="Times New Roman"/>
                <w:b w:val="false"/>
                <w:i w:val="false"/>
                <w:color w:val="000000"/>
                <w:sz w:val="20"/>
              </w:rPr>
              <w:t>7,2466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Сарқырама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221,9326</w:t>
            </w:r>
          </w:p>
          <w:p>
            <w:pPr>
              <w:spacing w:after="20"/>
              <w:ind w:left="20"/>
              <w:jc w:val="both"/>
            </w:pPr>
            <w:r>
              <w:rPr>
                <w:rFonts w:ascii="Times New Roman"/>
                <w:b w:val="false"/>
                <w:i w:val="false"/>
                <w:color w:val="000000"/>
                <w:sz w:val="20"/>
              </w:rPr>
              <w:t>207,777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43,0145</w:t>
            </w:r>
          </w:p>
          <w:p>
            <w:pPr>
              <w:spacing w:after="20"/>
              <w:ind w:left="20"/>
              <w:jc w:val="both"/>
            </w:pPr>
            <w:r>
              <w:rPr>
                <w:rFonts w:ascii="Times New Roman"/>
                <w:b w:val="false"/>
                <w:i w:val="false"/>
                <w:color w:val="000000"/>
                <w:sz w:val="20"/>
              </w:rPr>
              <w:t>42,4757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Дальняя Таволжанка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156,0645</w:t>
            </w:r>
          </w:p>
          <w:p>
            <w:pPr>
              <w:spacing w:after="20"/>
              <w:ind w:left="20"/>
              <w:jc w:val="both"/>
            </w:pPr>
            <w:r>
              <w:rPr>
                <w:rFonts w:ascii="Times New Roman"/>
                <w:b w:val="false"/>
                <w:i w:val="false"/>
                <w:color w:val="000000"/>
                <w:sz w:val="20"/>
              </w:rPr>
              <w:t>166,757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31,0412</w:t>
            </w:r>
          </w:p>
          <w:p>
            <w:pPr>
              <w:spacing w:after="20"/>
              <w:ind w:left="20"/>
              <w:jc w:val="both"/>
            </w:pPr>
            <w:r>
              <w:rPr>
                <w:rFonts w:ascii="Times New Roman"/>
                <w:b w:val="false"/>
                <w:i w:val="false"/>
                <w:color w:val="000000"/>
                <w:sz w:val="20"/>
              </w:rPr>
              <w:t>30,7437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бұлағы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Ермаковка ауылынан солтүстік-шығысқа қарай 2,2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бұлағы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Путинцево ауылынан оңтүстік-шығысқа қарай 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ауылынан солтүстікке қарай 13,3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385,050784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37,645834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Мироновка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Дородница ауылынан солтүстікке қарай 9,5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Селезневка станциясынан солтүстікке қарай 10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Топнушка бұлағы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ауылынан солтүстік-батысқа қарай 6,5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Бородино ауылынан оңтүстік-батысқа қарай 5,2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807,85515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11,350435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10,093823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Феклистка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Ермаковка ауылынан солтүстікке қарай 7,6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Чахлов бұлағы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p>
            <w:pPr>
              <w:spacing w:after="20"/>
              <w:ind w:left="20"/>
              <w:jc w:val="both"/>
            </w:pPr>
            <w:r>
              <w:rPr>
                <w:rFonts w:ascii="Times New Roman"/>
                <w:b w:val="false"/>
                <w:i w:val="false"/>
                <w:color w:val="000000"/>
                <w:sz w:val="20"/>
              </w:rPr>
              <w:t>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Мироновка бұлағы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Полянское ауылынан солтүстік-батысқа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165,6471</w:t>
            </w:r>
          </w:p>
          <w:p>
            <w:pPr>
              <w:spacing w:after="20"/>
              <w:ind w:left="20"/>
              <w:jc w:val="both"/>
            </w:pPr>
            <w:r>
              <w:rPr>
                <w:rFonts w:ascii="Times New Roman"/>
                <w:b w:val="false"/>
                <w:i w:val="false"/>
                <w:color w:val="000000"/>
                <w:sz w:val="20"/>
              </w:rPr>
              <w:t>57,9749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6,4808</w:t>
            </w:r>
          </w:p>
          <w:p>
            <w:pPr>
              <w:spacing w:after="20"/>
              <w:ind w:left="20"/>
              <w:jc w:val="both"/>
            </w:pPr>
            <w:r>
              <w:rPr>
                <w:rFonts w:ascii="Times New Roman"/>
                <w:b w:val="false"/>
                <w:i w:val="false"/>
                <w:color w:val="000000"/>
                <w:sz w:val="20"/>
              </w:rPr>
              <w:t>6,8375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Таволжанка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165,6471</w:t>
            </w:r>
          </w:p>
          <w:p>
            <w:pPr>
              <w:spacing w:after="20"/>
              <w:ind w:left="20"/>
              <w:jc w:val="both"/>
            </w:pPr>
            <w:r>
              <w:rPr>
                <w:rFonts w:ascii="Times New Roman"/>
                <w:b w:val="false"/>
                <w:i w:val="false"/>
                <w:color w:val="000000"/>
                <w:sz w:val="20"/>
              </w:rPr>
              <w:t>21,7579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3,8161</w:t>
            </w:r>
          </w:p>
          <w:p>
            <w:pPr>
              <w:spacing w:after="20"/>
              <w:ind w:left="20"/>
              <w:jc w:val="both"/>
            </w:pPr>
            <w:r>
              <w:rPr>
                <w:rFonts w:ascii="Times New Roman"/>
                <w:b w:val="false"/>
                <w:i w:val="false"/>
                <w:color w:val="000000"/>
                <w:sz w:val="20"/>
              </w:rPr>
              <w:t>3,7606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165,6471</w:t>
            </w:r>
          </w:p>
          <w:p>
            <w:pPr>
              <w:spacing w:after="20"/>
              <w:ind w:left="20"/>
              <w:jc w:val="both"/>
            </w:pPr>
            <w:r>
              <w:rPr>
                <w:rFonts w:ascii="Times New Roman"/>
                <w:b w:val="false"/>
                <w:i w:val="false"/>
                <w:color w:val="000000"/>
                <w:sz w:val="20"/>
              </w:rPr>
              <w:t>12,6345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2,3658</w:t>
            </w:r>
          </w:p>
          <w:p>
            <w:pPr>
              <w:spacing w:after="20"/>
              <w:ind w:left="20"/>
              <w:jc w:val="both"/>
            </w:pPr>
            <w:r>
              <w:rPr>
                <w:rFonts w:ascii="Times New Roman"/>
                <w:b w:val="false"/>
                <w:i w:val="false"/>
                <w:color w:val="000000"/>
                <w:sz w:val="20"/>
              </w:rPr>
              <w:t>2,6158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47,5199</w:t>
            </w:r>
          </w:p>
          <w:p>
            <w:pPr>
              <w:spacing w:after="20"/>
              <w:ind w:left="20"/>
              <w:jc w:val="both"/>
            </w:pPr>
            <w:r>
              <w:rPr>
                <w:rFonts w:ascii="Times New Roman"/>
                <w:b w:val="false"/>
                <w:i w:val="false"/>
                <w:color w:val="000000"/>
                <w:sz w:val="20"/>
              </w:rPr>
              <w:t>22,5698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6,4808</w:t>
            </w:r>
          </w:p>
          <w:p>
            <w:pPr>
              <w:spacing w:after="20"/>
              <w:ind w:left="20"/>
              <w:jc w:val="both"/>
            </w:pPr>
            <w:r>
              <w:rPr>
                <w:rFonts w:ascii="Times New Roman"/>
                <w:b w:val="false"/>
                <w:i w:val="false"/>
                <w:color w:val="000000"/>
                <w:sz w:val="20"/>
              </w:rPr>
              <w:t>6,8375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Богатырево ауылынан солтүстік-батысқа қарай 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4996,6712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555,1941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Тихонов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ауылынан солтүстік-батысқа қарай 7,3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Таловка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Васильевка ауылынан солтүстік-батысқа қарай 5,5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Путинцево ауылынан шығысқа қарай 4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Рыковский Лог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68,9764</w:t>
            </w:r>
          </w:p>
          <w:p>
            <w:pPr>
              <w:spacing w:after="20"/>
              <w:ind w:left="20"/>
              <w:jc w:val="both"/>
            </w:pPr>
            <w:r>
              <w:rPr>
                <w:rFonts w:ascii="Times New Roman"/>
                <w:b w:val="false"/>
                <w:i w:val="false"/>
                <w:color w:val="000000"/>
                <w:sz w:val="20"/>
              </w:rPr>
              <w:t>36,793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9,559</w:t>
            </w:r>
          </w:p>
          <w:p>
            <w:pPr>
              <w:spacing w:after="20"/>
              <w:ind w:left="20"/>
              <w:jc w:val="both"/>
            </w:pPr>
            <w:r>
              <w:rPr>
                <w:rFonts w:ascii="Times New Roman"/>
                <w:b w:val="false"/>
                <w:i w:val="false"/>
                <w:color w:val="000000"/>
                <w:sz w:val="20"/>
              </w:rPr>
              <w:t>36,793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40-500</w:t>
            </w:r>
          </w:p>
          <w:p>
            <w:pPr>
              <w:spacing w:after="20"/>
              <w:ind w:left="20"/>
              <w:jc w:val="both"/>
            </w:pPr>
            <w:r>
              <w:rPr>
                <w:rFonts w:ascii="Times New Roman"/>
                <w:b w:val="false"/>
                <w:i w:val="false"/>
                <w:color w:val="000000"/>
                <w:sz w:val="20"/>
              </w:rPr>
              <w:t>40-500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p>
            <w:pPr>
              <w:spacing w:after="20"/>
              <w:ind w:left="20"/>
              <w:jc w:val="both"/>
            </w:pPr>
            <w:r>
              <w:rPr>
                <w:rFonts w:ascii="Times New Roman"/>
                <w:b w:val="false"/>
                <w:i w:val="false"/>
                <w:color w:val="000000"/>
                <w:sz w:val="20"/>
              </w:rPr>
              <w:t>19-75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ауылынан солтүстік-шығысқа қарай 8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Селезневка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05-070-048, 05-070-053 есептік кварталдар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p>
            <w:pPr>
              <w:spacing w:after="20"/>
              <w:ind w:left="20"/>
              <w:jc w:val="both"/>
            </w:pPr>
            <w:r>
              <w:rPr>
                <w:rFonts w:ascii="Times New Roman"/>
                <w:b w:val="false"/>
                <w:i w:val="false"/>
                <w:color w:val="000000"/>
                <w:sz w:val="20"/>
              </w:rPr>
              <w:t>61,4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Подстепная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 бұлағы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p>
            <w:pPr>
              <w:spacing w:after="20"/>
              <w:ind w:left="20"/>
              <w:jc w:val="both"/>
            </w:pPr>
            <w:r>
              <w:rPr>
                <w:rFonts w:ascii="Times New Roman"/>
                <w:b w:val="false"/>
                <w:i w:val="false"/>
                <w:color w:val="000000"/>
                <w:sz w:val="20"/>
              </w:rPr>
              <w:t>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ауылынан солтүстік-шығысқа қарай 7,5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Топнушка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Подорленок ауылынан оңтүстікке қарай 0,4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p>
            <w:pPr>
              <w:spacing w:after="20"/>
              <w:ind w:left="20"/>
              <w:jc w:val="both"/>
            </w:pPr>
            <w:r>
              <w:rPr>
                <w:rFonts w:ascii="Times New Roman"/>
                <w:b w:val="false"/>
                <w:i w:val="false"/>
                <w:color w:val="000000"/>
                <w:sz w:val="20"/>
              </w:rPr>
              <w:t>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p>
            <w:pPr>
              <w:spacing w:after="20"/>
              <w:ind w:left="20"/>
              <w:jc w:val="both"/>
            </w:pPr>
            <w:r>
              <w:rPr>
                <w:rFonts w:ascii="Times New Roman"/>
                <w:b w:val="false"/>
                <w:i w:val="false"/>
                <w:color w:val="000000"/>
                <w:sz w:val="20"/>
              </w:rPr>
              <w:t>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p>
            <w:pPr>
              <w:spacing w:after="20"/>
              <w:ind w:left="20"/>
              <w:jc w:val="both"/>
            </w:pPr>
            <w:r>
              <w:rPr>
                <w:rFonts w:ascii="Times New Roman"/>
                <w:b w:val="false"/>
                <w:i w:val="false"/>
                <w:color w:val="000000"/>
                <w:sz w:val="20"/>
              </w:rPr>
              <w:t>215,5-500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Капитанов Лог бұлағы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p>
            <w:pPr>
              <w:spacing w:after="20"/>
              <w:ind w:left="20"/>
              <w:jc w:val="both"/>
            </w:pPr>
            <w:r>
              <w:rPr>
                <w:rFonts w:ascii="Times New Roman"/>
                <w:b w:val="false"/>
                <w:i w:val="false"/>
                <w:color w:val="000000"/>
                <w:sz w:val="20"/>
              </w:rPr>
              <w:t>93,4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280-500</w:t>
            </w:r>
          </w:p>
          <w:p>
            <w:pPr>
              <w:spacing w:after="20"/>
              <w:ind w:left="20"/>
              <w:jc w:val="both"/>
            </w:pPr>
            <w:r>
              <w:rPr>
                <w:rFonts w:ascii="Times New Roman"/>
                <w:b w:val="false"/>
                <w:i w:val="false"/>
                <w:color w:val="000000"/>
                <w:sz w:val="20"/>
              </w:rPr>
              <w:t>260-500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Рыковский Лог бұлағы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p>
            <w:pPr>
              <w:spacing w:after="20"/>
              <w:ind w:left="20"/>
              <w:jc w:val="both"/>
            </w:pPr>
            <w:r>
              <w:rPr>
                <w:rFonts w:ascii="Times New Roman"/>
                <w:b w:val="false"/>
                <w:i w:val="false"/>
                <w:color w:val="000000"/>
                <w:sz w:val="20"/>
              </w:rPr>
              <w:t>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p>
            <w:pPr>
              <w:spacing w:after="20"/>
              <w:ind w:left="20"/>
              <w:jc w:val="both"/>
            </w:pPr>
            <w:r>
              <w:rPr>
                <w:rFonts w:ascii="Times New Roman"/>
                <w:b w:val="false"/>
                <w:i w:val="false"/>
                <w:color w:val="000000"/>
                <w:sz w:val="20"/>
              </w:rPr>
              <w:t>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Козловка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05-070-053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"Снегиревское" кен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Погорелка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Путинцево ауылынан солтүстік-батысқа қарай 10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ауданының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Тихонов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ауылынан солтүстікке қарай 5,7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Саркырама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Чиркаин ауылынан солтүстікке қарай 5,7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ауылының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264,7-309,5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Агнеева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"Снегиревское" кен орнының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ағыстары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Огневский бұлағы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ауданының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95,2491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5,5018</w:t>
            </w:r>
          </w:p>
          <w:p>
            <w:pPr>
              <w:spacing w:after="20"/>
              <w:ind w:left="20"/>
              <w:jc w:val="both"/>
            </w:pPr>
            <w:r>
              <w:rPr>
                <w:rFonts w:ascii="Times New Roman"/>
                <w:b w:val="false"/>
                <w:i w:val="false"/>
                <w:color w:val="000000"/>
                <w:sz w:val="20"/>
              </w:rPr>
              <w:t>5,7824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3,9075</w:t>
            </w:r>
          </w:p>
          <w:p>
            <w:pPr>
              <w:spacing w:after="20"/>
              <w:ind w:left="20"/>
              <w:jc w:val="both"/>
            </w:pPr>
            <w:r>
              <w:rPr>
                <w:rFonts w:ascii="Times New Roman"/>
                <w:b w:val="false"/>
                <w:i w:val="false"/>
                <w:color w:val="000000"/>
                <w:sz w:val="20"/>
              </w:rPr>
              <w:t>4,0641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Леннушка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130,1957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50-55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Мельничная өзені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83,4651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Крестовка өзені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Осиновка өзені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өзені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Селезневка өзені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Топкуша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Томиловка бұлағы сол жағалау</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Крестьянка бұлағы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Шувалов бұлағы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Шувалов бұлағы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Крестьянка бұлағы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p>
            <w:pPr>
              <w:spacing w:after="20"/>
              <w:ind w:left="20"/>
              <w:jc w:val="both"/>
            </w:pPr>
            <w:r>
              <w:rPr>
                <w:rFonts w:ascii="Times New Roman"/>
                <w:b w:val="false"/>
                <w:i w:val="false"/>
                <w:color w:val="000000"/>
                <w:sz w:val="20"/>
              </w:rPr>
              <w:t>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Нечаев бұлағы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бұлағы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Ново-Крестьянка ауылынан солтүстікке қарай 7,5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Шірікқайың бұлағы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05-070-018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05-070-041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p>
            <w:pPr>
              <w:spacing w:after="20"/>
              <w:ind w:left="20"/>
              <w:jc w:val="both"/>
            </w:pPr>
            <w:r>
              <w:rPr>
                <w:rFonts w:ascii="Times New Roman"/>
                <w:b w:val="false"/>
                <w:i w:val="false"/>
                <w:color w:val="000000"/>
                <w:sz w:val="20"/>
              </w:rPr>
              <w:t>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p>
            <w:pPr>
              <w:spacing w:after="20"/>
              <w:ind w:left="20"/>
              <w:jc w:val="both"/>
            </w:pPr>
            <w:r>
              <w:rPr>
                <w:rFonts w:ascii="Times New Roman"/>
                <w:b w:val="false"/>
                <w:i w:val="false"/>
                <w:color w:val="000000"/>
                <w:sz w:val="20"/>
              </w:rPr>
              <w:t>363,0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Селезневка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05-070-053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Назаров ключ өзені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p>
            <w:pPr>
              <w:spacing w:after="20"/>
              <w:ind w:left="20"/>
              <w:jc w:val="both"/>
            </w:pPr>
            <w:r>
              <w:rPr>
                <w:rFonts w:ascii="Times New Roman"/>
                <w:b w:val="false"/>
                <w:i w:val="false"/>
                <w:color w:val="000000"/>
                <w:sz w:val="20"/>
              </w:rPr>
              <w:t>81,7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p>
            <w:pPr>
              <w:spacing w:after="20"/>
              <w:ind w:left="20"/>
              <w:jc w:val="both"/>
            </w:pPr>
            <w:r>
              <w:rPr>
                <w:rFonts w:ascii="Times New Roman"/>
                <w:b w:val="false"/>
                <w:i w:val="false"/>
                <w:color w:val="000000"/>
                <w:sz w:val="20"/>
              </w:rPr>
              <w:t>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Хамир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Ново-Калиновск елді мекенінен солтүстік-шығысқа қарай 1,0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42,3865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өзен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Огневка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Васильевка ауылынан солтүстікке қарай 0,3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Терентичев бұлағы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Снигирево ауылынан шығысқа қарай 0,2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Трусов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Путинцево ауылынан батысқа қарай 1,5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Бочкарев өзені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Китов Лог бұлағы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05-070-018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5,3553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68,4884</w:t>
            </w:r>
          </w:p>
          <w:p>
            <w:pPr>
              <w:spacing w:after="20"/>
              <w:ind w:left="20"/>
              <w:jc w:val="both"/>
            </w:pPr>
            <w:r>
              <w:rPr>
                <w:rFonts w:ascii="Times New Roman"/>
                <w:b w:val="false"/>
                <w:i w:val="false"/>
                <w:color w:val="000000"/>
                <w:sz w:val="20"/>
              </w:rPr>
              <w:t>44,7996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4,6806</w:t>
            </w:r>
          </w:p>
          <w:p>
            <w:pPr>
              <w:spacing w:after="20"/>
              <w:ind w:left="20"/>
              <w:jc w:val="both"/>
            </w:pPr>
            <w:r>
              <w:rPr>
                <w:rFonts w:ascii="Times New Roman"/>
                <w:b w:val="false"/>
                <w:i w:val="false"/>
                <w:color w:val="000000"/>
                <w:sz w:val="20"/>
              </w:rPr>
              <w:t>4,5675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05-070-010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73,5987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7,8523</w:t>
            </w:r>
          </w:p>
          <w:p>
            <w:pPr>
              <w:spacing w:after="20"/>
              <w:ind w:left="20"/>
              <w:jc w:val="both"/>
            </w:pPr>
            <w:r>
              <w:rPr>
                <w:rFonts w:ascii="Times New Roman"/>
                <w:b w:val="false"/>
                <w:i w:val="false"/>
                <w:color w:val="000000"/>
                <w:sz w:val="20"/>
              </w:rPr>
              <w:t>4,3188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0,9395</w:t>
            </w:r>
          </w:p>
          <w:p>
            <w:pPr>
              <w:spacing w:after="20"/>
              <w:ind w:left="20"/>
              <w:jc w:val="both"/>
            </w:pPr>
            <w:r>
              <w:rPr>
                <w:rFonts w:ascii="Times New Roman"/>
                <w:b w:val="false"/>
                <w:i w:val="false"/>
                <w:color w:val="000000"/>
                <w:sz w:val="20"/>
              </w:rPr>
              <w:t>1,0584</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Тихонов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Александровка ауылынан солтүстік-шығысқа қарай 5,0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Козловка өзені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05-070-005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573,1531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8,3371</w:t>
            </w:r>
          </w:p>
          <w:p>
            <w:pPr>
              <w:spacing w:after="20"/>
              <w:ind w:left="20"/>
              <w:jc w:val="both"/>
            </w:pPr>
            <w:r>
              <w:rPr>
                <w:rFonts w:ascii="Times New Roman"/>
                <w:b w:val="false"/>
                <w:i w:val="false"/>
                <w:color w:val="000000"/>
                <w:sz w:val="20"/>
              </w:rPr>
              <w:t>7,9451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14,1478</w:t>
            </w:r>
          </w:p>
          <w:p>
            <w:pPr>
              <w:spacing w:after="20"/>
              <w:ind w:left="20"/>
              <w:jc w:val="both"/>
            </w:pPr>
            <w:r>
              <w:rPr>
                <w:rFonts w:ascii="Times New Roman"/>
                <w:b w:val="false"/>
                <w:i w:val="false"/>
                <w:color w:val="000000"/>
                <w:sz w:val="20"/>
              </w:rPr>
              <w:t>13,7117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9,0994</w:t>
            </w:r>
          </w:p>
          <w:p>
            <w:pPr>
              <w:spacing w:after="20"/>
              <w:ind w:left="20"/>
              <w:jc w:val="both"/>
            </w:pPr>
            <w:r>
              <w:rPr>
                <w:rFonts w:ascii="Times New Roman"/>
                <w:b w:val="false"/>
                <w:i w:val="false"/>
                <w:color w:val="000000"/>
                <w:sz w:val="20"/>
              </w:rPr>
              <w:t>9,2797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5,9407</w:t>
            </w:r>
          </w:p>
          <w:p>
            <w:pPr>
              <w:spacing w:after="20"/>
              <w:ind w:left="20"/>
              <w:jc w:val="both"/>
            </w:pPr>
            <w:r>
              <w:rPr>
                <w:rFonts w:ascii="Times New Roman"/>
                <w:b w:val="false"/>
                <w:i w:val="false"/>
                <w:color w:val="000000"/>
                <w:sz w:val="20"/>
              </w:rPr>
              <w:t>6,1546</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3,1307</w:t>
            </w:r>
          </w:p>
          <w:p>
            <w:pPr>
              <w:spacing w:after="20"/>
              <w:ind w:left="20"/>
              <w:jc w:val="both"/>
            </w:pPr>
            <w:r>
              <w:rPr>
                <w:rFonts w:ascii="Times New Roman"/>
                <w:b w:val="false"/>
                <w:i w:val="false"/>
                <w:color w:val="000000"/>
                <w:sz w:val="20"/>
              </w:rPr>
              <w:t>3,1669</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31,4488</w:t>
            </w:r>
          </w:p>
          <w:p>
            <w:pPr>
              <w:spacing w:after="20"/>
              <w:ind w:left="20"/>
              <w:jc w:val="both"/>
            </w:pPr>
            <w:r>
              <w:rPr>
                <w:rFonts w:ascii="Times New Roman"/>
                <w:b w:val="false"/>
                <w:i w:val="false"/>
                <w:color w:val="000000"/>
                <w:sz w:val="20"/>
              </w:rPr>
              <w:t>31,85111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p>
            <w:pPr>
              <w:spacing w:after="20"/>
              <w:ind w:left="20"/>
              <w:jc w:val="both"/>
            </w:pPr>
            <w:r>
              <w:rPr>
                <w:rFonts w:ascii="Times New Roman"/>
                <w:b w:val="false"/>
                <w:i w:val="false"/>
                <w:color w:val="000000"/>
                <w:sz w:val="20"/>
              </w:rPr>
              <w:t>1,2785</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Бухтарминка өзені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269,8567</w:t>
            </w:r>
          </w:p>
          <w:p>
            <w:pPr>
              <w:spacing w:after="20"/>
              <w:ind w:left="20"/>
              <w:jc w:val="both"/>
            </w:pPr>
            <w:r>
              <w:rPr>
                <w:rFonts w:ascii="Times New Roman"/>
                <w:b w:val="false"/>
                <w:i w:val="false"/>
                <w:color w:val="000000"/>
                <w:sz w:val="20"/>
              </w:rPr>
              <w:t>220,6027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29,9271</w:t>
            </w:r>
          </w:p>
          <w:p>
            <w:pPr>
              <w:spacing w:after="20"/>
              <w:ind w:left="20"/>
              <w:jc w:val="both"/>
            </w:pPr>
            <w:r>
              <w:rPr>
                <w:rFonts w:ascii="Times New Roman"/>
                <w:b w:val="false"/>
                <w:i w:val="false"/>
                <w:color w:val="000000"/>
                <w:sz w:val="20"/>
              </w:rPr>
              <w:t>23,1242</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Погуляйка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77,2278</w:t>
            </w:r>
          </w:p>
          <w:p>
            <w:pPr>
              <w:spacing w:after="20"/>
              <w:ind w:left="20"/>
              <w:jc w:val="both"/>
            </w:pPr>
            <w:r>
              <w:rPr>
                <w:rFonts w:ascii="Times New Roman"/>
                <w:b w:val="false"/>
                <w:i w:val="false"/>
                <w:color w:val="000000"/>
                <w:sz w:val="20"/>
              </w:rPr>
              <w:t>70,1515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7,4777</w:t>
            </w:r>
          </w:p>
          <w:p>
            <w:pPr>
              <w:spacing w:after="20"/>
              <w:ind w:left="20"/>
              <w:jc w:val="both"/>
            </w:pPr>
            <w:r>
              <w:rPr>
                <w:rFonts w:ascii="Times New Roman"/>
                <w:b w:val="false"/>
                <w:i w:val="false"/>
                <w:color w:val="000000"/>
                <w:sz w:val="20"/>
              </w:rPr>
              <w:t>8,5488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Проходной өзені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9,5158</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Правый Проходной өзені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72,3428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8,3042</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74,1006</w:t>
            </w:r>
          </w:p>
          <w:p>
            <w:pPr>
              <w:spacing w:after="20"/>
              <w:ind w:left="20"/>
              <w:jc w:val="both"/>
            </w:pPr>
            <w:r>
              <w:rPr>
                <w:rFonts w:ascii="Times New Roman"/>
                <w:b w:val="false"/>
                <w:i w:val="false"/>
                <w:color w:val="000000"/>
                <w:sz w:val="20"/>
              </w:rPr>
              <w:t>36,2720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7,9527</w:t>
            </w:r>
          </w:p>
          <w:p>
            <w:pPr>
              <w:spacing w:after="20"/>
              <w:ind w:left="20"/>
              <w:jc w:val="both"/>
            </w:pPr>
            <w:r>
              <w:rPr>
                <w:rFonts w:ascii="Times New Roman"/>
                <w:b w:val="false"/>
                <w:i w:val="false"/>
                <w:color w:val="000000"/>
                <w:sz w:val="20"/>
              </w:rPr>
              <w:t>7,9692</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Ново-Крестьянка ауылынан солтүстік-шығысқа қарай 1,6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Топтушка бұлағы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ауылынан оңтүстік-батысқа қарай 4,8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Лиханов бұлағы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Мяконькая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ауданының 10 жер учаскесінде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185,4670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89,3936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Осочиха өзені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77,6999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өзені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133,0987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81,6595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Селезневка өзені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Селезневка өзеніндегі тоған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Козловка өзені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127,2813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77,9292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Таловка өзені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Мокин өзені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90,6917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58,4493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өзені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Смонянка өзені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53,8557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150,0603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112,4633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112,4633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Багадатский бұлағы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102,6483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Козловка өзені</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54,3651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өзені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70,8958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Забегалка бұлағы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Ново-Крестьянка ауылынан оңтүстік-шығысқа қарай 5,7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Красноярка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Верхнеберезовка кентінен солтүстік-шығысқа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Березовск бұлағы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кенті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Черемшанка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Черемшанка ауылы, Мира көшесі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бұлағы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Оба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Быструха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Жаңаүлбі ауылынан оңтүстікке қарай 0,9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Березовск бұлағы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Верхнеберезовка кенті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Черемшанка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өзенінің ағысы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Уваров ауылынан оңтүстік-батысқа қарай 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Үлбі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Ново-Ульбинка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Маховка өзеніндегі тоған сол жағалау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Солнечное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p>
            <w:pPr>
              <w:spacing w:after="20"/>
              <w:ind w:left="20"/>
              <w:jc w:val="both"/>
            </w:pPr>
            <w:r>
              <w:rPr>
                <w:rFonts w:ascii="Times New Roman"/>
                <w:b w:val="false"/>
                <w:i w:val="false"/>
                <w:color w:val="000000"/>
                <w:sz w:val="20"/>
              </w:rPr>
              <w:t>6,26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p>
            <w:pPr>
              <w:spacing w:after="20"/>
              <w:ind w:left="20"/>
              <w:jc w:val="both"/>
            </w:pPr>
            <w:r>
              <w:rPr>
                <w:rFonts w:ascii="Times New Roman"/>
                <w:b w:val="false"/>
                <w:i w:val="false"/>
                <w:color w:val="000000"/>
                <w:sz w:val="20"/>
              </w:rPr>
              <w:t>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90-413</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Пихтовка өзені сол жағалау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05-068-115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207,55</w:t>
            </w:r>
          </w:p>
          <w:p>
            <w:pPr>
              <w:spacing w:after="20"/>
              <w:ind w:left="20"/>
              <w:jc w:val="both"/>
            </w:pPr>
            <w:r>
              <w:rPr>
                <w:rFonts w:ascii="Times New Roman"/>
                <w:b w:val="false"/>
                <w:i w:val="false"/>
                <w:color w:val="000000"/>
                <w:sz w:val="20"/>
              </w:rPr>
              <w:t>365,2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69,4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Андрониха бұлағы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Гремячий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Ушанов ауылынан шығысқа қарай 6,7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Богородский ключ бұлағы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Ушанов ауылынан шығысқа қарай 2,9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Поскакуха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Черемшанка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Оба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Орловка ауылы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500-977</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Бусиниха өзені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Лосьевка өзені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535,5111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Чесноковка өзені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Железный бұлағы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Черемшанка ауылынан оңтүстікке қарай 2,9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Веселовка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Веселовка ауылынан оңтүстікке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өзенінің ағысы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05-068-078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Красноярка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Верхнеберезовка кенті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243,920</w:t>
            </w:r>
          </w:p>
          <w:p>
            <w:pPr>
              <w:spacing w:after="20"/>
              <w:ind w:left="20"/>
              <w:jc w:val="both"/>
            </w:pPr>
            <w:r>
              <w:rPr>
                <w:rFonts w:ascii="Times New Roman"/>
                <w:b w:val="false"/>
                <w:i w:val="false"/>
                <w:color w:val="000000"/>
                <w:sz w:val="20"/>
              </w:rPr>
              <w:t>49,688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10,767</w:t>
            </w:r>
          </w:p>
          <w:p>
            <w:pPr>
              <w:spacing w:after="20"/>
              <w:ind w:left="20"/>
              <w:jc w:val="both"/>
            </w:pPr>
            <w:r>
              <w:rPr>
                <w:rFonts w:ascii="Times New Roman"/>
                <w:b w:val="false"/>
                <w:i w:val="false"/>
                <w:color w:val="000000"/>
                <w:sz w:val="20"/>
              </w:rPr>
              <w:t>2,202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Березовск бұлағы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Черемшанка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Черемшанка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285-305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Бобровочка бұлағы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ауылынан шығысқа қарай 0,7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Вороний бұлағы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Быструха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Быструха ауылынан оңтүстік-шығысқа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Мазанкина бұлағы сол жағалау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Календарка ауылынан шығысқа қарай 0,5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100-320</w:t>
            </w:r>
          </w:p>
          <w:p>
            <w:pPr>
              <w:spacing w:after="20"/>
              <w:ind w:left="20"/>
              <w:jc w:val="both"/>
            </w:pPr>
            <w:r>
              <w:rPr>
                <w:rFonts w:ascii="Times New Roman"/>
                <w:b w:val="false"/>
                <w:i w:val="false"/>
                <w:color w:val="000000"/>
                <w:sz w:val="20"/>
              </w:rPr>
              <w:t>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Үлбі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Ново-Ульбинка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Ушаново ауылынан оңтүстік-батысқа қарай 1,3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05-068-023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61,3529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Обдериха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Тарханка ауылынан солтүстік-шығысқа қарай 6,5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304,1798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11,4379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1590-2673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Изотов бұлағы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2,7916</w:t>
            </w:r>
          </w:p>
        </w:tc>
        <w:tc>
          <w:tcPr>
            <w:tcW w:w="0" w:type="auto"/>
            <w:vMerge/>
            <w:tcBorders>
              <w:top w:val="nil"/>
              <w:left w:val="single" w:color="cfcfcf" w:sz="5"/>
              <w:bottom w:val="single" w:color="cfcfcf" w:sz="5"/>
              <w:right w:val="single" w:color="cfcfcf" w:sz="5"/>
            </w:tcBorders>
          </w:tc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Үлбі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05-068-100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Секисовка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05-068-017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Красноярка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Веселовка ауылынан оңтүстік-батысқа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Веселовка өзені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Оба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05-068-007 және 05-068-006 есептік кварталдары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Сипатиха өзені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Үлбі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Жаңаүлбі ауылы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5,7477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Маховка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Черемшанка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Глубочанка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Черногорка ауылынан солтүстік-батысқа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Антипов Ключ өзені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05-068-020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Глубочанка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Топиха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Топиха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Черемшанка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05-068-053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500-560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Поскакуха өзені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Черемшанка өзені оң жағалау</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Поскакуха өзені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Топкуша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05-068-006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Черемшанка ауылынан оңтүстікке қарай 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391-311</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өзенінің ағыстары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Глубочанка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Белоусовка кенті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Тарханка ауылынан оңтүстікке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564,5-579,4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99,5-114,4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өзенінің ағысы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"Надежда" бау-бақша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Сипатиха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05-068-159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Вканалчка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ауылынан солтүстікке қарай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180-830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Деюшкин ключ өзені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Гурьев лог өзені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Оба өзенінің ағысы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05-068-005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553-583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Переплюйка бұлағы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05-068-025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Гребенюшка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Горная көшесі ауданында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Глубочанка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Таловка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Черемшанка ауылынан 5,5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p>
            <w:pPr>
              <w:spacing w:after="20"/>
              <w:ind w:left="20"/>
              <w:jc w:val="both"/>
            </w:pPr>
            <w:r>
              <w:rPr>
                <w:rFonts w:ascii="Times New Roman"/>
                <w:b w:val="false"/>
                <w:i w:val="false"/>
                <w:color w:val="000000"/>
                <w:sz w:val="20"/>
              </w:rPr>
              <w:t>35,6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p>
            <w:pPr>
              <w:spacing w:after="20"/>
              <w:ind w:left="20"/>
              <w:jc w:val="both"/>
            </w:pPr>
            <w:r>
              <w:rPr>
                <w:rFonts w:ascii="Times New Roman"/>
                <w:b w:val="false"/>
                <w:i w:val="false"/>
                <w:color w:val="000000"/>
                <w:sz w:val="20"/>
              </w:rPr>
              <w:t>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ауылының ауданында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p>
            <w:pPr>
              <w:spacing w:after="20"/>
              <w:ind w:left="20"/>
              <w:jc w:val="both"/>
            </w:pPr>
            <w:r>
              <w:rPr>
                <w:rFonts w:ascii="Times New Roman"/>
                <w:b w:val="false"/>
                <w:i w:val="false"/>
                <w:color w:val="000000"/>
                <w:sz w:val="20"/>
              </w:rPr>
              <w:t>352,4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p>
            <w:pPr>
              <w:spacing w:after="20"/>
              <w:ind w:left="20"/>
              <w:jc w:val="both"/>
            </w:pPr>
            <w:r>
              <w:rPr>
                <w:rFonts w:ascii="Times New Roman"/>
                <w:b w:val="false"/>
                <w:i w:val="false"/>
                <w:color w:val="000000"/>
                <w:sz w:val="20"/>
              </w:rPr>
              <w:t>37,4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120-500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Горюшка бұлағы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p>
            <w:pPr>
              <w:spacing w:after="20"/>
              <w:ind w:left="20"/>
              <w:jc w:val="both"/>
            </w:pPr>
            <w:r>
              <w:rPr>
                <w:rFonts w:ascii="Times New Roman"/>
                <w:b w:val="false"/>
                <w:i w:val="false"/>
                <w:color w:val="000000"/>
                <w:sz w:val="20"/>
              </w:rPr>
              <w:t>64,3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p>
            <w:pPr>
              <w:spacing w:after="20"/>
              <w:ind w:left="20"/>
              <w:jc w:val="both"/>
            </w:pPr>
            <w:r>
              <w:rPr>
                <w:rFonts w:ascii="Times New Roman"/>
                <w:b w:val="false"/>
                <w:i w:val="false"/>
                <w:color w:val="000000"/>
                <w:sz w:val="20"/>
              </w:rPr>
              <w:t>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p>
            <w:pPr>
              <w:spacing w:after="20"/>
              <w:ind w:left="20"/>
              <w:jc w:val="both"/>
            </w:pPr>
            <w:r>
              <w:rPr>
                <w:rFonts w:ascii="Times New Roman"/>
                <w:b w:val="false"/>
                <w:i w:val="false"/>
                <w:color w:val="000000"/>
                <w:sz w:val="20"/>
              </w:rPr>
              <w:t>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p>
            <w:pPr>
              <w:spacing w:after="20"/>
              <w:ind w:left="20"/>
              <w:jc w:val="both"/>
            </w:pPr>
            <w:r>
              <w:rPr>
                <w:rFonts w:ascii="Times New Roman"/>
                <w:b w:val="false"/>
                <w:i w:val="false"/>
                <w:color w:val="000000"/>
                <w:sz w:val="20"/>
              </w:rPr>
              <w:t>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Черемшанка ауылынан оңтүстікке қарай 0,9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0,2732</w:t>
            </w:r>
          </w:p>
          <w:p>
            <w:pPr>
              <w:spacing w:after="20"/>
              <w:ind w:left="20"/>
              <w:jc w:val="both"/>
            </w:pPr>
            <w:r>
              <w:rPr>
                <w:rFonts w:ascii="Times New Roman"/>
                <w:b w:val="false"/>
                <w:i w:val="false"/>
                <w:color w:val="000000"/>
                <w:sz w:val="20"/>
              </w:rPr>
              <w:t>0,4786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Үлбі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Үлбі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Тарханка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177-216</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ауылынан солтүстік-батысқа қарай 1,3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500-840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Обдериха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05-068-098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p>
            <w:pPr>
              <w:spacing w:after="20"/>
              <w:ind w:left="20"/>
              <w:jc w:val="both"/>
            </w:pPr>
            <w:r>
              <w:rPr>
                <w:rFonts w:ascii="Times New Roman"/>
                <w:b w:val="false"/>
                <w:i w:val="false"/>
                <w:color w:val="000000"/>
                <w:sz w:val="20"/>
              </w:rPr>
              <w:t>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өзені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p>
            <w:pPr>
              <w:spacing w:after="20"/>
              <w:ind w:left="20"/>
              <w:jc w:val="both"/>
            </w:pPr>
            <w:r>
              <w:rPr>
                <w:rFonts w:ascii="Times New Roman"/>
                <w:b w:val="false"/>
                <w:i w:val="false"/>
                <w:color w:val="000000"/>
                <w:sz w:val="20"/>
              </w:rPr>
              <w:t>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200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Волчиха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Пинегин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400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Топиха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p>
            <w:pPr>
              <w:spacing w:after="20"/>
              <w:ind w:left="20"/>
              <w:jc w:val="both"/>
            </w:pPr>
            <w:r>
              <w:rPr>
                <w:rFonts w:ascii="Times New Roman"/>
                <w:b w:val="false"/>
                <w:i w:val="false"/>
                <w:color w:val="000000"/>
                <w:sz w:val="20"/>
              </w:rPr>
              <w:t>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300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Железный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280-500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Земляной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p>
            <w:pPr>
              <w:spacing w:after="20"/>
              <w:ind w:left="20"/>
              <w:jc w:val="both"/>
            </w:pPr>
            <w:r>
              <w:rPr>
                <w:rFonts w:ascii="Times New Roman"/>
                <w:b w:val="false"/>
                <w:i w:val="false"/>
                <w:color w:val="000000"/>
                <w:sz w:val="20"/>
              </w:rPr>
              <w:t>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Глубочанка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ауылынан солтүстікке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Предгорное ауылынан солтүстік-батысқа қарай 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Висловка бұлағы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05-068-017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Чеков ключ бұлағы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Глубочанка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05-068-090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0,1787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160-183</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Үлбі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Металлист-3 бау-бақша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Верхнеберезовка кенті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Ушаново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Висловка бұлағы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Календарка ауылынан солтүстік-шығысқа қарай 2,6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Чеков ключ бұлағы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Глубочанка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05-068-047 есептік квартал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Переплюйка бұлағы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Предгорное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Украинка ауылынан оңтүстік-батысқа қарай 1,1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Украинка ауылынан оңтүстік-батысқа қарай 1,1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p>
            <w:pPr>
              <w:spacing w:after="20"/>
              <w:ind w:left="20"/>
              <w:jc w:val="both"/>
            </w:pPr>
            <w:r>
              <w:rPr>
                <w:rFonts w:ascii="Times New Roman"/>
                <w:b w:val="false"/>
                <w:i w:val="false"/>
                <w:color w:val="000000"/>
                <w:sz w:val="20"/>
              </w:rPr>
              <w:t>42,08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p>
            <w:pPr>
              <w:spacing w:after="20"/>
              <w:ind w:left="20"/>
              <w:jc w:val="both"/>
            </w:pPr>
            <w:r>
              <w:rPr>
                <w:rFonts w:ascii="Times New Roman"/>
                <w:b w:val="false"/>
                <w:i w:val="false"/>
                <w:color w:val="000000"/>
                <w:sz w:val="20"/>
              </w:rPr>
              <w:t>5,48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Красноярка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Предгорное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6,6821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1,2973</w:t>
            </w:r>
          </w:p>
        </w:tc>
        <w:tc>
          <w:tcPr>
            <w:tcW w:w="0" w:type="auto"/>
            <w:vMerge/>
            <w:tcBorders>
              <w:top w:val="nil"/>
              <w:left w:val="single" w:color="cfcfcf" w:sz="5"/>
              <w:bottom w:val="single" w:color="cfcfcf" w:sz="5"/>
              <w:right w:val="single" w:color="cfcfcf" w:sz="5"/>
            </w:tcBorders>
          </w:tc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Горохова речка өзені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бұлақ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2,7166</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Горохова речка өзені сол жағалау</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3,0452</w:t>
            </w:r>
          </w:p>
        </w:tc>
        <w:tc>
          <w:tcPr>
            <w:tcW w:w="0" w:type="auto"/>
            <w:vMerge/>
            <w:tcBorders>
              <w:top w:val="nil"/>
              <w:left w:val="single" w:color="cfcfcf" w:sz="5"/>
              <w:bottom w:val="single" w:color="cfcfcf" w:sz="5"/>
              <w:right w:val="single" w:color="cfcfcf" w:sz="5"/>
            </w:tcBorders>
          </w:tc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Глубочанка өзені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Глубочанка өзені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69,9352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4,6369</w:t>
            </w:r>
          </w:p>
        </w:tc>
        <w:tc>
          <w:tcPr>
            <w:tcW w:w="0" w:type="auto"/>
            <w:vMerge/>
            <w:tcBorders>
              <w:top w:val="nil"/>
              <w:left w:val="single" w:color="cfcfcf" w:sz="5"/>
              <w:bottom w:val="single" w:color="cfcfcf" w:sz="5"/>
              <w:right w:val="single" w:color="cfcfcf" w:sz="5"/>
            </w:tcBorders>
          </w:tc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Горохова речка өзені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56,1359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Горохова речка өзені сол жағалау</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9,6172</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10,3355</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Топиха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Топиха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Үлбі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05-068-101-120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05-068-090, 05-068-098 есептік кварталдары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Үлбі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Ново-Ульбинка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Топиха бұлағы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05-068-089 есептік квартал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Предгорное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p>
            <w:pPr>
              <w:spacing w:after="20"/>
              <w:ind w:left="20"/>
              <w:jc w:val="both"/>
            </w:pPr>
            <w:r>
              <w:rPr>
                <w:rFonts w:ascii="Times New Roman"/>
                <w:b w:val="false"/>
                <w:i w:val="false"/>
                <w:color w:val="000000"/>
                <w:sz w:val="20"/>
              </w:rPr>
              <w:t>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p>
            <w:pPr>
              <w:spacing w:after="20"/>
              <w:ind w:left="20"/>
              <w:jc w:val="both"/>
            </w:pPr>
            <w:r>
              <w:rPr>
                <w:rFonts w:ascii="Times New Roman"/>
                <w:b w:val="false"/>
                <w:i w:val="false"/>
                <w:color w:val="000000"/>
                <w:sz w:val="20"/>
              </w:rPr>
              <w:t>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55-83</w:t>
            </w:r>
          </w:p>
          <w:p>
            <w:pPr>
              <w:spacing w:after="20"/>
              <w:ind w:left="20"/>
              <w:jc w:val="both"/>
            </w:pPr>
            <w:r>
              <w:rPr>
                <w:rFonts w:ascii="Times New Roman"/>
                <w:b w:val="false"/>
                <w:i w:val="false"/>
                <w:color w:val="000000"/>
                <w:sz w:val="20"/>
              </w:rPr>
              <w:t>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Красноярка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p>
            <w:pPr>
              <w:spacing w:after="20"/>
              <w:ind w:left="20"/>
              <w:jc w:val="both"/>
            </w:pPr>
            <w:r>
              <w:rPr>
                <w:rFonts w:ascii="Times New Roman"/>
                <w:b w:val="false"/>
                <w:i w:val="false"/>
                <w:color w:val="000000"/>
                <w:sz w:val="20"/>
              </w:rPr>
              <w:t>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p>
            <w:pPr>
              <w:spacing w:after="20"/>
              <w:ind w:left="20"/>
              <w:jc w:val="both"/>
            </w:pPr>
            <w:r>
              <w:rPr>
                <w:rFonts w:ascii="Times New Roman"/>
                <w:b w:val="false"/>
                <w:i w:val="false"/>
                <w:color w:val="000000"/>
                <w:sz w:val="20"/>
              </w:rPr>
              <w:t>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Веселовка өзені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Үлбі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332,5597</w:t>
            </w:r>
          </w:p>
          <w:p>
            <w:pPr>
              <w:spacing w:after="20"/>
              <w:ind w:left="20"/>
              <w:jc w:val="both"/>
            </w:pPr>
            <w:r>
              <w:rPr>
                <w:rFonts w:ascii="Times New Roman"/>
                <w:b w:val="false"/>
                <w:i w:val="false"/>
                <w:color w:val="000000"/>
                <w:sz w:val="20"/>
              </w:rPr>
              <w:t>221,6684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50,7951</w:t>
            </w:r>
          </w:p>
          <w:p>
            <w:pPr>
              <w:spacing w:after="20"/>
              <w:ind w:left="20"/>
              <w:jc w:val="both"/>
            </w:pPr>
            <w:r>
              <w:rPr>
                <w:rFonts w:ascii="Times New Roman"/>
                <w:b w:val="false"/>
                <w:i w:val="false"/>
                <w:color w:val="000000"/>
                <w:sz w:val="20"/>
              </w:rPr>
              <w:t>39,2924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p>
            <w:pPr>
              <w:spacing w:after="20"/>
              <w:ind w:left="20"/>
              <w:jc w:val="both"/>
            </w:pPr>
            <w:r>
              <w:rPr>
                <w:rFonts w:ascii="Times New Roman"/>
                <w:b w:val="false"/>
                <w:i w:val="false"/>
                <w:color w:val="000000"/>
                <w:sz w:val="20"/>
              </w:rPr>
              <w:t>35-75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Глубочанка өзеніндегі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Белоусовка кенті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3722,2551</w:t>
            </w:r>
          </w:p>
          <w:p>
            <w:pPr>
              <w:spacing w:after="20"/>
              <w:ind w:left="20"/>
              <w:jc w:val="both"/>
            </w:pPr>
            <w:r>
              <w:rPr>
                <w:rFonts w:ascii="Times New Roman"/>
                <w:b w:val="false"/>
                <w:i w:val="false"/>
                <w:color w:val="000000"/>
                <w:sz w:val="20"/>
              </w:rPr>
              <w:t>3884,7628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609,34</w:t>
            </w:r>
          </w:p>
          <w:p>
            <w:pPr>
              <w:spacing w:after="20"/>
              <w:ind w:left="20"/>
              <w:jc w:val="both"/>
            </w:pPr>
            <w:r>
              <w:rPr>
                <w:rFonts w:ascii="Times New Roman"/>
                <w:b w:val="false"/>
                <w:i w:val="false"/>
                <w:color w:val="000000"/>
                <w:sz w:val="20"/>
              </w:rPr>
              <w:t>417,5005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209-3080</w:t>
            </w:r>
          </w:p>
          <w:p>
            <w:pPr>
              <w:spacing w:after="20"/>
              <w:ind w:left="20"/>
              <w:jc w:val="both"/>
            </w:pPr>
            <w:r>
              <w:rPr>
                <w:rFonts w:ascii="Times New Roman"/>
                <w:b w:val="false"/>
                <w:i w:val="false"/>
                <w:color w:val="000000"/>
                <w:sz w:val="20"/>
              </w:rPr>
              <w:t>134-1064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p>
            <w:pPr>
              <w:spacing w:after="20"/>
              <w:ind w:left="20"/>
              <w:jc w:val="both"/>
            </w:pPr>
            <w:r>
              <w:rPr>
                <w:rFonts w:ascii="Times New Roman"/>
                <w:b w:val="false"/>
                <w:i w:val="false"/>
                <w:color w:val="000000"/>
                <w:sz w:val="20"/>
              </w:rPr>
              <w:t>35-55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өзенінің ағысы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Перевальное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Глубочанка өзеніндегі су қоймасы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Белоусовка кенті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Топиха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05-068-089 есептік квартал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0,8265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1,0232</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Красноярка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p>
            <w:pPr>
              <w:spacing w:after="20"/>
              <w:ind w:left="20"/>
              <w:jc w:val="both"/>
            </w:pPr>
            <w:r>
              <w:rPr>
                <w:rFonts w:ascii="Times New Roman"/>
                <w:b w:val="false"/>
                <w:i w:val="false"/>
                <w:color w:val="000000"/>
                <w:sz w:val="20"/>
              </w:rPr>
              <w:t>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p>
            <w:pPr>
              <w:spacing w:after="20"/>
              <w:ind w:left="20"/>
              <w:jc w:val="both"/>
            </w:pPr>
            <w:r>
              <w:rPr>
                <w:rFonts w:ascii="Times New Roman"/>
                <w:b w:val="false"/>
                <w:i w:val="false"/>
                <w:color w:val="000000"/>
                <w:sz w:val="20"/>
              </w:rPr>
              <w:t>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Веселовка бұлағы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Кожухов өзені сол жағалау Веселовка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p>
            <w:pPr>
              <w:spacing w:after="20"/>
              <w:ind w:left="20"/>
              <w:jc w:val="both"/>
            </w:pPr>
            <w:r>
              <w:rPr>
                <w:rFonts w:ascii="Times New Roman"/>
                <w:b w:val="false"/>
                <w:i w:val="false"/>
                <w:color w:val="000000"/>
                <w:sz w:val="20"/>
              </w:rPr>
              <w:t>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Малая Убинка өзен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p>
            <w:pPr>
              <w:spacing w:after="20"/>
              <w:ind w:left="20"/>
              <w:jc w:val="both"/>
            </w:pPr>
            <w:r>
              <w:rPr>
                <w:rFonts w:ascii="Times New Roman"/>
                <w:b w:val="false"/>
                <w:i w:val="false"/>
                <w:color w:val="000000"/>
                <w:sz w:val="20"/>
              </w:rPr>
              <w:t>11,97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p>
            <w:pPr>
              <w:spacing w:after="20"/>
              <w:ind w:left="20"/>
              <w:jc w:val="both"/>
            </w:pPr>
            <w:r>
              <w:rPr>
                <w:rFonts w:ascii="Times New Roman"/>
                <w:b w:val="false"/>
                <w:i w:val="false"/>
                <w:color w:val="000000"/>
                <w:sz w:val="20"/>
              </w:rPr>
              <w:t>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Кожохово ауылынан оңтүстік-шығысқа қарай 2,2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Маховка ауылынан шығысқа қарай 0,5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Камышенка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ауылынан шығысқа қарай 7,7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Глубочанка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05-068-066 есептік квартал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Бобровочка бұлағы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05-068-083 есептік квартал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p>
            <w:pPr>
              <w:spacing w:after="20"/>
              <w:ind w:left="20"/>
              <w:jc w:val="both"/>
            </w:pPr>
            <w:r>
              <w:rPr>
                <w:rFonts w:ascii="Times New Roman"/>
                <w:b w:val="false"/>
                <w:i w:val="false"/>
                <w:color w:val="000000"/>
                <w:sz w:val="20"/>
              </w:rPr>
              <w:t>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Крутишка бұлағы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Глубочанка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Белоусовка кенті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"Шығыстүстімет" жауапкершілігі шектеулі серіктестігінің Ертіс кенішінің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p>
            <w:pPr>
              <w:spacing w:after="20"/>
              <w:ind w:left="20"/>
              <w:jc w:val="both"/>
            </w:pPr>
            <w:r>
              <w:rPr>
                <w:rFonts w:ascii="Times New Roman"/>
                <w:b w:val="false"/>
                <w:i w:val="false"/>
                <w:color w:val="000000"/>
                <w:sz w:val="20"/>
              </w:rPr>
              <w:t>0,027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p>
            <w:pPr>
              <w:spacing w:after="20"/>
              <w:ind w:left="20"/>
              <w:jc w:val="both"/>
            </w:pPr>
            <w:r>
              <w:rPr>
                <w:rFonts w:ascii="Times New Roman"/>
                <w:b w:val="false"/>
                <w:i w:val="false"/>
                <w:color w:val="000000"/>
                <w:sz w:val="20"/>
              </w:rPr>
              <w:t>0,029</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Желяковка бұлағы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Топиха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05-068-089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Маховка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05-068-053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05-068-020-603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Харюзная өзені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1,9721</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2,0075</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Топиха бұлағы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05-068-089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Топиха бұлағының сол жағалауы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Үбі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05-068-160-005, 05-068-160-006, 05-068-160-007, 05-068-160-008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Теснушка өзені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Поперечная Теснушка өзені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Звездный Ключ өзені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05-068-088 есептік кварталдары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0,2563</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Глубочанка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05-068-071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05-068-019 және 05-068-023 есептік кварталдары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43,0-500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p>
            <w:pPr>
              <w:spacing w:after="20"/>
              <w:ind w:left="20"/>
              <w:jc w:val="both"/>
            </w:pPr>
            <w:r>
              <w:rPr>
                <w:rFonts w:ascii="Times New Roman"/>
                <w:b w:val="false"/>
                <w:i w:val="false"/>
                <w:color w:val="000000"/>
                <w:sz w:val="20"/>
              </w:rPr>
              <w:t>38,7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p>
            <w:pPr>
              <w:spacing w:after="20"/>
              <w:ind w:left="20"/>
              <w:jc w:val="both"/>
            </w:pPr>
            <w:r>
              <w:rPr>
                <w:rFonts w:ascii="Times New Roman"/>
                <w:b w:val="false"/>
                <w:i w:val="false"/>
                <w:color w:val="000000"/>
                <w:sz w:val="20"/>
              </w:rPr>
              <w:t>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50-500</w:t>
            </w:r>
          </w:p>
          <w:p>
            <w:pPr>
              <w:spacing w:after="20"/>
              <w:ind w:left="20"/>
              <w:jc w:val="both"/>
            </w:pPr>
            <w:r>
              <w:rPr>
                <w:rFonts w:ascii="Times New Roman"/>
                <w:b w:val="false"/>
                <w:i w:val="false"/>
                <w:color w:val="000000"/>
                <w:sz w:val="20"/>
              </w:rPr>
              <w:t>75-500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46-500</w:t>
            </w:r>
          </w:p>
          <w:p>
            <w:pPr>
              <w:spacing w:after="20"/>
              <w:ind w:left="20"/>
              <w:jc w:val="both"/>
            </w:pPr>
            <w:r>
              <w:rPr>
                <w:rFonts w:ascii="Times New Roman"/>
                <w:b w:val="false"/>
                <w:i w:val="false"/>
                <w:color w:val="000000"/>
                <w:sz w:val="20"/>
              </w:rPr>
              <w:t>52-500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тоған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тоған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тоған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Глубочанка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кентінің аудан орталығынан шығысқа қарай 6,0 км жерде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Топкуша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05-068-006-197 жер учаскесі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2,1549</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плюс" ЖШС-іне берілетін жер учаскесінің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Перевальное ауылында қарастырылып отырған нүктеде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Топиха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жүргізуге арналған жер учаскесінің тұсында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Моховка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Моховка өзенінің оң жағалауы, сұралған жер учаскесінің шегінде, Бобров а.о., Солнечное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23-ші тұрғын ауданы, Павлов көшесі, 33/1 учаскесінің маңындағы сұратылып отырған жер учаскесінің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аумағында орналасқан ҚҚҚ Оң-Үлбі кен орныың Орталық-Батыс учаскесіндегі Тау-кен алауының шегіндегі Ульба және Бобровка өзендерінің аралығы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өзені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өзенінің ағысы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Черемшанка ауылынан оңтүстік-шығысқа қарай 0,5 км жерде орналасқан, демалыс базасын орналастыруға арналған жер учаскесінің (05-068-056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өзенінің ағысы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өзенінің ағысы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өзенінің ағысы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2,3662</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3847,8926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Үйдене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05-078-006, 05-078-018 есептік кварталдары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Үйдене өзенінің өзенаралық сағасы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05-069-014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Уйдене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Кенсай ауылынан солтүстікке қарай 2,8 км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Кеңөтке өзені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Уйдене өзені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Күркіреме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Шыңғыстай ауылынан оңтүстік-батысқа қарай 2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Назариха өзенінің № 1 саласы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ауылынан шығысқа қарай 10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77,3954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8,7495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427-1242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Назариха өзенінің № 2 саласы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Назариха өзенінің № 3 саласы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Шыңғыстай ауылынан шығысқа қарай 1,6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478-654</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Байберді өзені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Язовая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Жазаба ауылынан шығысқа қарай 3,2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500-840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Жаңаүлгі ауылынан солтүстік-батысқа қарай  0,8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Қостөбе-бұлақ бұлағы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ауылынан солтүстік-батысқа қарай 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Устюмка бұлағы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ауылынан солтүстікке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ауылынан шығысқа қарай 1,5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ауылынан солтүстік-шығысқа қарай 3,4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427-700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Шыңғыстай ауылынан солтүстік-шығысқа қарай 6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500-620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Берел ауылынан оңтүстік-шығысқа қарай 2,5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өзені сол жағалау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ауылынан солтүстік-батысқа қарай 4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p>
            <w:pPr>
              <w:spacing w:after="20"/>
              <w:ind w:left="20"/>
              <w:jc w:val="both"/>
            </w:pPr>
            <w:r>
              <w:rPr>
                <w:rFonts w:ascii="Times New Roman"/>
                <w:b w:val="false"/>
                <w:i w:val="false"/>
                <w:color w:val="000000"/>
                <w:sz w:val="20"/>
              </w:rPr>
              <w:t>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35-500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батпақты учаске</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ауылынан солтүстік-батысқа қарай 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Черновая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Ақмарал ауылынан солтүстік-батысқа қарай 6,7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Путевочная бұлағы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Үшбұлақ ауылынан оңтүстік-батысқа қарай 6,9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Чесноковая бұлағы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Жазаба ауылынан солтүстік-шығысқа қарай 3,5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Черновая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ауылынан солтүстік-батысқа қарай 4,8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Архиповка өзені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p>
            <w:pPr>
              <w:spacing w:after="20"/>
              <w:ind w:left="20"/>
              <w:jc w:val="both"/>
            </w:pPr>
            <w:r>
              <w:rPr>
                <w:rFonts w:ascii="Times New Roman"/>
                <w:b w:val="false"/>
                <w:i w:val="false"/>
                <w:color w:val="000000"/>
                <w:sz w:val="20"/>
              </w:rPr>
              <w:t>63,6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p>
            <w:pPr>
              <w:spacing w:after="20"/>
              <w:ind w:left="20"/>
              <w:jc w:val="both"/>
            </w:pPr>
            <w:r>
              <w:rPr>
                <w:rFonts w:ascii="Times New Roman"/>
                <w:b w:val="false"/>
                <w:i w:val="false"/>
                <w:color w:val="000000"/>
                <w:sz w:val="20"/>
              </w:rPr>
              <w:t>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ауылынан шығысқа қарай 7,5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Белая өзені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Колматиха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p>
            <w:pPr>
              <w:spacing w:after="20"/>
              <w:ind w:left="20"/>
              <w:jc w:val="both"/>
            </w:pPr>
            <w:r>
              <w:rPr>
                <w:rFonts w:ascii="Times New Roman"/>
                <w:b w:val="false"/>
                <w:i w:val="false"/>
                <w:color w:val="000000"/>
                <w:sz w:val="20"/>
              </w:rPr>
              <w:t>200,4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23,2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Қостөбе-бұлақ бұлағы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ауылынан солтүстік-шығысқа қарай 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Жаңаүлгі ауылынан солтүстік-шығысқа қарай 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9141,8295</w:t>
            </w:r>
          </w:p>
          <w:p>
            <w:pPr>
              <w:spacing w:after="20"/>
              <w:ind w:left="20"/>
              <w:jc w:val="both"/>
            </w:pPr>
            <w:r>
              <w:rPr>
                <w:rFonts w:ascii="Times New Roman"/>
                <w:b w:val="false"/>
                <w:i w:val="false"/>
                <w:color w:val="000000"/>
                <w:sz w:val="20"/>
              </w:rPr>
              <w:t>5961,4856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82-500</w:t>
            </w:r>
          </w:p>
          <w:p>
            <w:pPr>
              <w:spacing w:after="20"/>
              <w:ind w:left="20"/>
              <w:jc w:val="both"/>
            </w:pPr>
            <w:r>
              <w:rPr>
                <w:rFonts w:ascii="Times New Roman"/>
                <w:b w:val="false"/>
                <w:i w:val="false"/>
                <w:color w:val="000000"/>
                <w:sz w:val="20"/>
              </w:rPr>
              <w:t>110-500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1313,1</w:t>
            </w:r>
          </w:p>
          <w:p>
            <w:pPr>
              <w:spacing w:after="20"/>
              <w:ind w:left="20"/>
              <w:jc w:val="both"/>
            </w:pPr>
            <w:r>
              <w:rPr>
                <w:rFonts w:ascii="Times New Roman"/>
                <w:b w:val="false"/>
                <w:i w:val="false"/>
                <w:color w:val="000000"/>
                <w:sz w:val="20"/>
              </w:rPr>
              <w:t>828,78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p>
            <w:pPr>
              <w:spacing w:after="20"/>
              <w:ind w:left="20"/>
              <w:jc w:val="both"/>
            </w:pPr>
            <w:r>
              <w:rPr>
                <w:rFonts w:ascii="Times New Roman"/>
                <w:b w:val="false"/>
                <w:i w:val="false"/>
                <w:color w:val="000000"/>
                <w:sz w:val="20"/>
              </w:rPr>
              <w:t>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Коробиха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Коробиха ауылынан солтүстік-шығысқа қарай 9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ауылынан солтүстікке қарай 2,4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Жаңаүлгі ауылынан шығысқа қарай 1,3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ауылынан оңтүстік-батысқа қарай 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05-071-015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325-399</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Үшкүнгей бұлағы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ауылынан батысқа қарай 3,9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Үнгі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Согорное ауылынан оңтүстікке қарай 0,2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p>
            <w:pPr>
              <w:spacing w:after="20"/>
              <w:ind w:left="20"/>
              <w:jc w:val="both"/>
            </w:pPr>
            <w:r>
              <w:rPr>
                <w:rFonts w:ascii="Times New Roman"/>
                <w:b w:val="false"/>
                <w:i w:val="false"/>
                <w:color w:val="000000"/>
                <w:sz w:val="20"/>
              </w:rPr>
              <w:t>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75-500</w:t>
            </w:r>
          </w:p>
          <w:p>
            <w:pPr>
              <w:spacing w:after="20"/>
              <w:ind w:left="20"/>
              <w:jc w:val="both"/>
            </w:pPr>
            <w:r>
              <w:rPr>
                <w:rFonts w:ascii="Times New Roman"/>
                <w:b w:val="false"/>
                <w:i w:val="false"/>
                <w:color w:val="000000"/>
                <w:sz w:val="20"/>
              </w:rPr>
              <w:t>7-149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7-35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Үнгі өзенінің ағысы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p>
            <w:pPr>
              <w:spacing w:after="20"/>
              <w:ind w:left="20"/>
              <w:jc w:val="both"/>
            </w:pPr>
            <w:r>
              <w:rPr>
                <w:rFonts w:ascii="Times New Roman"/>
                <w:b w:val="false"/>
                <w:i w:val="false"/>
                <w:color w:val="000000"/>
                <w:sz w:val="20"/>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35-500</w:t>
            </w:r>
          </w:p>
          <w:p>
            <w:pPr>
              <w:spacing w:after="20"/>
              <w:ind w:left="20"/>
              <w:jc w:val="both"/>
            </w:pPr>
            <w:r>
              <w:rPr>
                <w:rFonts w:ascii="Times New Roman"/>
                <w:b w:val="false"/>
                <w:i w:val="false"/>
                <w:color w:val="000000"/>
                <w:sz w:val="20"/>
              </w:rPr>
              <w:t>12-35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12-35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Үнгі өзенінің тармағы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Үнгі өзені ағысының тармағы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p>
            <w:pPr>
              <w:spacing w:after="20"/>
              <w:ind w:left="20"/>
              <w:jc w:val="both"/>
            </w:pPr>
            <w:r>
              <w:rPr>
                <w:rFonts w:ascii="Times New Roman"/>
                <w:b w:val="false"/>
                <w:i w:val="false"/>
                <w:color w:val="000000"/>
                <w:sz w:val="20"/>
              </w:rPr>
              <w:t>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5-35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 бұлағы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ауылынан солтүстік-шығысқа қарай 10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p>
            <w:pPr>
              <w:spacing w:after="20"/>
              <w:ind w:left="20"/>
              <w:jc w:val="both"/>
            </w:pPr>
            <w:r>
              <w:rPr>
                <w:rFonts w:ascii="Times New Roman"/>
                <w:b w:val="false"/>
                <w:i w:val="false"/>
                <w:color w:val="000000"/>
                <w:sz w:val="20"/>
              </w:rPr>
              <w:t>41,8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280-375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05-071-018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4,4567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Шыңғыстай ауылынан шығысқа қарай 4,6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Коробиха ауылынан оңтүстік-шығысқа қарай 3,3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ауылынан солтүстік-шығысқа қарай 9,8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10,99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56-110</w:t>
            </w:r>
          </w:p>
          <w:p>
            <w:pPr>
              <w:spacing w:after="20"/>
              <w:ind w:left="20"/>
              <w:jc w:val="both"/>
            </w:pPr>
            <w:r>
              <w:rPr>
                <w:rFonts w:ascii="Times New Roman"/>
                <w:b w:val="false"/>
                <w:i w:val="false"/>
                <w:color w:val="000000"/>
                <w:sz w:val="20"/>
              </w:rPr>
              <w:t>144-211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Топқайың ауылынан солтүстік-шығысқа қарай 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Путевочная бұлағы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ауылынан солтүстік-шығысқа қарай 14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p>
            <w:pPr>
              <w:spacing w:after="20"/>
              <w:ind w:left="20"/>
              <w:jc w:val="both"/>
            </w:pPr>
            <w:r>
              <w:rPr>
                <w:rFonts w:ascii="Times New Roman"/>
                <w:b w:val="false"/>
                <w:i w:val="false"/>
                <w:color w:val="000000"/>
                <w:sz w:val="20"/>
              </w:rPr>
              <w:t>41,6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p>
            <w:pPr>
              <w:spacing w:after="20"/>
              <w:ind w:left="20"/>
              <w:jc w:val="both"/>
            </w:pPr>
            <w:r>
              <w:rPr>
                <w:rFonts w:ascii="Times New Roman"/>
                <w:b w:val="false"/>
                <w:i w:val="false"/>
                <w:color w:val="000000"/>
                <w:sz w:val="20"/>
              </w:rPr>
              <w:t>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ауылынан солтүстік-шығысқа қарай 7,6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Трактовый бұлағы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ауылынан солтүстікке қарай 7,5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Сидоров бұлағы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35-87</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Сарықарағай бұлағы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ауылынан солтүстік-шығысқа қарай 9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ауылынан шығысқа қарай 3,5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ауылынан оңтүстік-батысқа қарай 9,8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Қарақаба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ауылынан оңтүстікке қарай 10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p>
            <w:pPr>
              <w:spacing w:after="20"/>
              <w:ind w:left="20"/>
              <w:jc w:val="both"/>
            </w:pPr>
            <w:r>
              <w:rPr>
                <w:rFonts w:ascii="Times New Roman"/>
                <w:b w:val="false"/>
                <w:i w:val="false"/>
                <w:color w:val="000000"/>
                <w:sz w:val="20"/>
              </w:rPr>
              <w:t>286,8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p>
            <w:pPr>
              <w:spacing w:after="20"/>
              <w:ind w:left="20"/>
              <w:jc w:val="both"/>
            </w:pPr>
            <w:r>
              <w:rPr>
                <w:rFonts w:ascii="Times New Roman"/>
                <w:b w:val="false"/>
                <w:i w:val="false"/>
                <w:color w:val="000000"/>
                <w:sz w:val="20"/>
              </w:rPr>
              <w:t>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55-500</w:t>
            </w:r>
          </w:p>
          <w:p>
            <w:pPr>
              <w:spacing w:after="20"/>
              <w:ind w:left="20"/>
              <w:jc w:val="both"/>
            </w:pPr>
            <w:r>
              <w:rPr>
                <w:rFonts w:ascii="Times New Roman"/>
                <w:b w:val="false"/>
                <w:i w:val="false"/>
                <w:color w:val="000000"/>
                <w:sz w:val="20"/>
              </w:rPr>
              <w:t>298-500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Сартқожа Бұлақ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p>
            <w:pPr>
              <w:spacing w:after="20"/>
              <w:ind w:left="20"/>
              <w:jc w:val="both"/>
            </w:pPr>
            <w:r>
              <w:rPr>
                <w:rFonts w:ascii="Times New Roman"/>
                <w:b w:val="false"/>
                <w:i w:val="false"/>
                <w:color w:val="000000"/>
                <w:sz w:val="20"/>
              </w:rPr>
              <w:t>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265-311</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Наурызбай Бұлақ бұлағы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p>
            <w:pPr>
              <w:spacing w:after="20"/>
              <w:ind w:left="20"/>
              <w:jc w:val="both"/>
            </w:pPr>
            <w:r>
              <w:rPr>
                <w:rFonts w:ascii="Times New Roman"/>
                <w:b w:val="false"/>
                <w:i w:val="false"/>
                <w:color w:val="000000"/>
                <w:sz w:val="20"/>
              </w:rPr>
              <w:t>137,5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p>
            <w:pPr>
              <w:spacing w:after="20"/>
              <w:ind w:left="20"/>
              <w:jc w:val="both"/>
            </w:pPr>
            <w:r>
              <w:rPr>
                <w:rFonts w:ascii="Times New Roman"/>
                <w:b w:val="false"/>
                <w:i w:val="false"/>
                <w:color w:val="000000"/>
                <w:sz w:val="20"/>
              </w:rPr>
              <w:t>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114-500</w:t>
            </w:r>
          </w:p>
          <w:p>
            <w:pPr>
              <w:spacing w:after="20"/>
              <w:ind w:left="20"/>
              <w:jc w:val="both"/>
            </w:pPr>
            <w:r>
              <w:rPr>
                <w:rFonts w:ascii="Times New Roman"/>
                <w:b w:val="false"/>
                <w:i w:val="false"/>
                <w:color w:val="000000"/>
                <w:sz w:val="20"/>
              </w:rPr>
              <w:t>335-500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p>
            <w:pPr>
              <w:spacing w:after="20"/>
              <w:ind w:left="20"/>
              <w:jc w:val="both"/>
            </w:pPr>
            <w:r>
              <w:rPr>
                <w:rFonts w:ascii="Times New Roman"/>
                <w:b w:val="false"/>
                <w:i w:val="false"/>
                <w:color w:val="000000"/>
                <w:sz w:val="20"/>
              </w:rPr>
              <w:t>80,2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p>
            <w:pPr>
              <w:spacing w:after="20"/>
              <w:ind w:left="20"/>
              <w:jc w:val="both"/>
            </w:pPr>
            <w:r>
              <w:rPr>
                <w:rFonts w:ascii="Times New Roman"/>
                <w:b w:val="false"/>
                <w:i w:val="false"/>
                <w:color w:val="000000"/>
                <w:sz w:val="20"/>
              </w:rPr>
              <w:t>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390-500</w:t>
            </w:r>
          </w:p>
          <w:p>
            <w:pPr>
              <w:spacing w:after="20"/>
              <w:ind w:left="20"/>
              <w:jc w:val="both"/>
            </w:pPr>
            <w:r>
              <w:rPr>
                <w:rFonts w:ascii="Times New Roman"/>
                <w:b w:val="false"/>
                <w:i w:val="false"/>
                <w:color w:val="000000"/>
                <w:sz w:val="20"/>
              </w:rPr>
              <w:t>167-500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p>
            <w:pPr>
              <w:spacing w:after="20"/>
              <w:ind w:left="20"/>
              <w:jc w:val="both"/>
            </w:pPr>
            <w:r>
              <w:rPr>
                <w:rFonts w:ascii="Times New Roman"/>
                <w:b w:val="false"/>
                <w:i w:val="false"/>
                <w:color w:val="000000"/>
                <w:sz w:val="20"/>
              </w:rPr>
              <w:t>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202-500</w:t>
            </w:r>
          </w:p>
          <w:p>
            <w:pPr>
              <w:spacing w:after="20"/>
              <w:ind w:left="20"/>
              <w:jc w:val="both"/>
            </w:pPr>
            <w:r>
              <w:rPr>
                <w:rFonts w:ascii="Times New Roman"/>
                <w:b w:val="false"/>
                <w:i w:val="false"/>
                <w:color w:val="000000"/>
                <w:sz w:val="20"/>
              </w:rPr>
              <w:t>91-370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p>
            <w:pPr>
              <w:spacing w:after="20"/>
              <w:ind w:left="20"/>
              <w:jc w:val="both"/>
            </w:pPr>
            <w:r>
              <w:rPr>
                <w:rFonts w:ascii="Times New Roman"/>
                <w:b w:val="false"/>
                <w:i w:val="false"/>
                <w:color w:val="000000"/>
                <w:sz w:val="20"/>
              </w:rPr>
              <w:t>132,7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p>
            <w:pPr>
              <w:spacing w:after="20"/>
              <w:ind w:left="20"/>
              <w:jc w:val="both"/>
            </w:pPr>
            <w:r>
              <w:rPr>
                <w:rFonts w:ascii="Times New Roman"/>
                <w:b w:val="false"/>
                <w:i w:val="false"/>
                <w:color w:val="000000"/>
                <w:sz w:val="20"/>
              </w:rPr>
              <w:t>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p>
            <w:pPr>
              <w:spacing w:after="20"/>
              <w:ind w:left="20"/>
              <w:jc w:val="both"/>
            </w:pPr>
            <w:r>
              <w:rPr>
                <w:rFonts w:ascii="Times New Roman"/>
                <w:b w:val="false"/>
                <w:i w:val="false"/>
                <w:color w:val="000000"/>
                <w:sz w:val="20"/>
              </w:rPr>
              <w:t>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35-500</w:t>
            </w:r>
          </w:p>
          <w:p>
            <w:pPr>
              <w:spacing w:after="20"/>
              <w:ind w:left="20"/>
              <w:jc w:val="both"/>
            </w:pPr>
            <w:r>
              <w:rPr>
                <w:rFonts w:ascii="Times New Roman"/>
                <w:b w:val="false"/>
                <w:i w:val="false"/>
                <w:color w:val="000000"/>
                <w:sz w:val="20"/>
              </w:rPr>
              <w:t>53-500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p>
            <w:pPr>
              <w:spacing w:after="20"/>
              <w:ind w:left="20"/>
              <w:jc w:val="both"/>
            </w:pPr>
            <w:r>
              <w:rPr>
                <w:rFonts w:ascii="Times New Roman"/>
                <w:b w:val="false"/>
                <w:i w:val="false"/>
                <w:color w:val="000000"/>
                <w:sz w:val="20"/>
              </w:rPr>
              <w:t>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108-296</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p>
            <w:pPr>
              <w:spacing w:after="20"/>
              <w:ind w:left="20"/>
              <w:jc w:val="both"/>
            </w:pPr>
            <w:r>
              <w:rPr>
                <w:rFonts w:ascii="Times New Roman"/>
                <w:b w:val="false"/>
                <w:i w:val="false"/>
                <w:color w:val="000000"/>
                <w:sz w:val="20"/>
              </w:rPr>
              <w:t>54,7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198,8-300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198,8-300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35-219</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35-219</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35-219</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70,7-300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Коробиха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Коробиха ауылынан оңтүстікке қарай 6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Жаңа-Үлгі ауылынан оңтүстік-шығысқа қарай 2,5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p>
            <w:pPr>
              <w:spacing w:after="20"/>
              <w:ind w:left="20"/>
              <w:jc w:val="both"/>
            </w:pPr>
            <w:r>
              <w:rPr>
                <w:rFonts w:ascii="Times New Roman"/>
                <w:b w:val="false"/>
                <w:i w:val="false"/>
                <w:color w:val="000000"/>
                <w:sz w:val="20"/>
              </w:rPr>
              <w:t>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p>
            <w:pPr>
              <w:spacing w:after="20"/>
              <w:ind w:left="20"/>
              <w:jc w:val="both"/>
            </w:pPr>
            <w:r>
              <w:rPr>
                <w:rFonts w:ascii="Times New Roman"/>
                <w:b w:val="false"/>
                <w:i w:val="false"/>
                <w:color w:val="000000"/>
                <w:sz w:val="20"/>
              </w:rPr>
              <w:t>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p>
            <w:pPr>
              <w:spacing w:after="20"/>
              <w:ind w:left="20"/>
              <w:jc w:val="both"/>
            </w:pPr>
            <w:r>
              <w:rPr>
                <w:rFonts w:ascii="Times New Roman"/>
                <w:b w:val="false"/>
                <w:i w:val="false"/>
                <w:color w:val="000000"/>
                <w:sz w:val="20"/>
              </w:rPr>
              <w:t>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ауылынан солтүстік-шығысқа қарай 9,8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215-304</w:t>
            </w:r>
          </w:p>
          <w:p>
            <w:pPr>
              <w:spacing w:after="20"/>
              <w:ind w:left="20"/>
              <w:jc w:val="both"/>
            </w:pPr>
            <w:r>
              <w:rPr>
                <w:rFonts w:ascii="Times New Roman"/>
                <w:b w:val="false"/>
                <w:i w:val="false"/>
                <w:color w:val="000000"/>
                <w:sz w:val="20"/>
              </w:rPr>
              <w:t>304-500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Қарақоба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ауылынан оңтүстікке қарай 25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ауылынан солтүстікке қарай 1,2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p>
            <w:pPr>
              <w:spacing w:after="20"/>
              <w:ind w:left="20"/>
              <w:jc w:val="both"/>
            </w:pPr>
            <w:r>
              <w:rPr>
                <w:rFonts w:ascii="Times New Roman"/>
                <w:b w:val="false"/>
                <w:i w:val="false"/>
                <w:color w:val="000000"/>
                <w:sz w:val="20"/>
              </w:rPr>
              <w:t>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182-500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ауылынан солтүстік- батысқа қарай 2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Коробиха ауылынан оңтүстік-шығысқа қарай 10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Киікбұлақ бұлағы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Берел ауылынан солтүстік-шығысқа қарай 3,8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Черемошка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ауылынан солтүстік-шығысқа қарай 4,5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ауылынан солтүстік-шығысқа қарай 7,3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Аршаты ауылынан солтүстік-шығысқа қарай 3,5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Черемошка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855Ү</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ауылынан 3,1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Терісбұлақ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ауылынан солтүстік-батысқа қарай 6,8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Калмачиха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Берел ауылынан шығысқа қарай 6,4километр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ауылынан солтүстікке қарай 5,4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05-071-024 және 05-071-027 есептік кварталдары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ауылынан солтүстік-шығысқа қарай 8,1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2,6036</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 ауылынан солтүстік-шығысқа қарай 3,5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Маймыр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Солдатово ауылынан оңтүстікке қарай 20,0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Киикбулак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Берел а. шығысқа қарай 4,2 км жерде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Өртеңбұлақ бұлағы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Майтерек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Тесікқия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p>
            <w:pPr>
              <w:spacing w:after="20"/>
              <w:ind w:left="20"/>
              <w:jc w:val="both"/>
            </w:pPr>
            <w:r>
              <w:rPr>
                <w:rFonts w:ascii="Times New Roman"/>
                <w:b w:val="false"/>
                <w:i w:val="false"/>
                <w:color w:val="000000"/>
                <w:sz w:val="20"/>
              </w:rPr>
              <w:t>232,1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p>
            <w:pPr>
              <w:spacing w:after="20"/>
              <w:ind w:left="20"/>
              <w:jc w:val="both"/>
            </w:pPr>
            <w:r>
              <w:rPr>
                <w:rFonts w:ascii="Times New Roman"/>
                <w:b w:val="false"/>
                <w:i w:val="false"/>
                <w:color w:val="000000"/>
                <w:sz w:val="20"/>
              </w:rPr>
              <w:t>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 бұлағы және оның салалары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w:t>
            </w:r>
          </w:p>
          <w:p>
            <w:pPr>
              <w:spacing w:after="20"/>
              <w:ind w:left="20"/>
              <w:jc w:val="both"/>
            </w:pPr>
            <w:r>
              <w:rPr>
                <w:rFonts w:ascii="Times New Roman"/>
                <w:b w:val="false"/>
                <w:i w:val="false"/>
                <w:color w:val="000000"/>
                <w:sz w:val="20"/>
              </w:rPr>
              <w:t>404,4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p>
            <w:pPr>
              <w:spacing w:after="20"/>
              <w:ind w:left="20"/>
              <w:jc w:val="both"/>
            </w:pPr>
            <w:r>
              <w:rPr>
                <w:rFonts w:ascii="Times New Roman"/>
                <w:b w:val="false"/>
                <w:i w:val="false"/>
                <w:color w:val="000000"/>
                <w:sz w:val="20"/>
              </w:rPr>
              <w:t>42,6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270-590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 бастау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Жылытау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344,7</w:t>
            </w:r>
          </w:p>
          <w:p>
            <w:pPr>
              <w:spacing w:after="20"/>
              <w:ind w:left="20"/>
              <w:jc w:val="both"/>
            </w:pPr>
            <w:r>
              <w:rPr>
                <w:rFonts w:ascii="Times New Roman"/>
                <w:b w:val="false"/>
                <w:i w:val="false"/>
                <w:color w:val="000000"/>
                <w:sz w:val="20"/>
              </w:rPr>
              <w:t xml:space="preserve">346 </w:t>
            </w:r>
          </w:p>
          <w:p>
            <w:pPr>
              <w:spacing w:after="20"/>
              <w:ind w:left="20"/>
              <w:jc w:val="both"/>
            </w:pPr>
            <w:r>
              <w:rPr>
                <w:rFonts w:ascii="Times New Roman"/>
                <w:b w:val="false"/>
                <w:i w:val="false"/>
                <w:color w:val="000000"/>
                <w:sz w:val="20"/>
              </w:rPr>
              <w:t>62,5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38,5</w:t>
            </w:r>
          </w:p>
          <w:p>
            <w:pPr>
              <w:spacing w:after="20"/>
              <w:ind w:left="20"/>
              <w:jc w:val="both"/>
            </w:pPr>
            <w:r>
              <w:rPr>
                <w:rFonts w:ascii="Times New Roman"/>
                <w:b w:val="false"/>
                <w:i w:val="false"/>
                <w:color w:val="000000"/>
                <w:sz w:val="20"/>
              </w:rPr>
              <w:t>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Қараағаш өзені салаларымен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348,29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Қоңыржайлау өзені сол салаларымен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Шұқырқалжыр өзені оң салаларының бастаулары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Сұлушоқы өзенінің бастаулары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Путочная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ауылынан 18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370-1190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Поперечная өзені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Озерная өзені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Маралды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"Маралиха" және "Маралиха кен алаңы" кен орындары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w:t>
            </w:r>
          </w:p>
          <w:p>
            <w:pPr>
              <w:spacing w:after="20"/>
              <w:ind w:left="20"/>
              <w:jc w:val="both"/>
            </w:pPr>
            <w:r>
              <w:rPr>
                <w:rFonts w:ascii="Times New Roman"/>
                <w:b w:val="false"/>
                <w:i w:val="false"/>
                <w:color w:val="000000"/>
                <w:sz w:val="20"/>
              </w:rPr>
              <w:t>320,3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p>
            <w:pPr>
              <w:spacing w:after="20"/>
              <w:ind w:left="20"/>
              <w:jc w:val="both"/>
            </w:pPr>
            <w:r>
              <w:rPr>
                <w:rFonts w:ascii="Times New Roman"/>
                <w:b w:val="false"/>
                <w:i w:val="false"/>
                <w:color w:val="000000"/>
                <w:sz w:val="20"/>
              </w:rPr>
              <w:t>31,7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Қумырза өзені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p>
            <w:pPr>
              <w:spacing w:after="20"/>
              <w:ind w:left="20"/>
              <w:jc w:val="both"/>
            </w:pPr>
            <w:r>
              <w:rPr>
                <w:rFonts w:ascii="Times New Roman"/>
                <w:b w:val="false"/>
                <w:i w:val="false"/>
                <w:color w:val="000000"/>
                <w:sz w:val="20"/>
              </w:rPr>
              <w:t>70,6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p>
            <w:pPr>
              <w:spacing w:after="20"/>
              <w:ind w:left="20"/>
              <w:jc w:val="both"/>
            </w:pPr>
            <w:r>
              <w:rPr>
                <w:rFonts w:ascii="Times New Roman"/>
                <w:b w:val="false"/>
                <w:i w:val="false"/>
                <w:color w:val="000000"/>
                <w:sz w:val="20"/>
              </w:rPr>
              <w:t>14,9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Тополевка өзені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Қараөткел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w:t>
            </w:r>
          </w:p>
          <w:p>
            <w:pPr>
              <w:spacing w:after="20"/>
              <w:ind w:left="20"/>
              <w:jc w:val="both"/>
            </w:pPr>
            <w:r>
              <w:rPr>
                <w:rFonts w:ascii="Times New Roman"/>
                <w:b w:val="false"/>
                <w:i w:val="false"/>
                <w:color w:val="000000"/>
                <w:sz w:val="20"/>
              </w:rPr>
              <w:t>621,9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p>
            <w:pPr>
              <w:spacing w:after="20"/>
              <w:ind w:left="20"/>
              <w:jc w:val="both"/>
            </w:pPr>
            <w:r>
              <w:rPr>
                <w:rFonts w:ascii="Times New Roman"/>
                <w:b w:val="false"/>
                <w:i w:val="false"/>
                <w:color w:val="000000"/>
                <w:sz w:val="20"/>
              </w:rPr>
              <w:t>81,6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Репьев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w:t>
            </w:r>
          </w:p>
          <w:p>
            <w:pPr>
              <w:spacing w:after="20"/>
              <w:ind w:left="20"/>
              <w:jc w:val="both"/>
            </w:pPr>
            <w:r>
              <w:rPr>
                <w:rFonts w:ascii="Times New Roman"/>
                <w:b w:val="false"/>
                <w:i w:val="false"/>
                <w:color w:val="000000"/>
                <w:sz w:val="20"/>
              </w:rPr>
              <w:t>241,7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p>
            <w:pPr>
              <w:spacing w:after="20"/>
              <w:ind w:left="20"/>
              <w:jc w:val="both"/>
            </w:pPr>
            <w:r>
              <w:rPr>
                <w:rFonts w:ascii="Times New Roman"/>
                <w:b w:val="false"/>
                <w:i w:val="false"/>
                <w:color w:val="000000"/>
                <w:sz w:val="20"/>
              </w:rPr>
              <w:t>29,3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Қарағайлы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w:t>
            </w:r>
          </w:p>
          <w:p>
            <w:pPr>
              <w:spacing w:after="20"/>
              <w:ind w:left="20"/>
              <w:jc w:val="both"/>
            </w:pPr>
            <w:r>
              <w:rPr>
                <w:rFonts w:ascii="Times New Roman"/>
                <w:b w:val="false"/>
                <w:i w:val="false"/>
                <w:color w:val="000000"/>
                <w:sz w:val="20"/>
              </w:rPr>
              <w:t>324,3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p>
            <w:pPr>
              <w:spacing w:after="20"/>
              <w:ind w:left="20"/>
              <w:jc w:val="both"/>
            </w:pPr>
            <w:r>
              <w:rPr>
                <w:rFonts w:ascii="Times New Roman"/>
                <w:b w:val="false"/>
                <w:i w:val="false"/>
                <w:color w:val="000000"/>
                <w:sz w:val="20"/>
              </w:rPr>
              <w:t>41,7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p>
            <w:pPr>
              <w:spacing w:after="20"/>
              <w:ind w:left="20"/>
              <w:jc w:val="both"/>
            </w:pPr>
            <w:r>
              <w:rPr>
                <w:rFonts w:ascii="Times New Roman"/>
                <w:b w:val="false"/>
                <w:i w:val="false"/>
                <w:color w:val="000000"/>
                <w:sz w:val="20"/>
              </w:rPr>
              <w:t>46,1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Хлебный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p>
            <w:pPr>
              <w:spacing w:after="20"/>
              <w:ind w:left="20"/>
              <w:jc w:val="both"/>
            </w:pPr>
            <w:r>
              <w:rPr>
                <w:rFonts w:ascii="Times New Roman"/>
                <w:b w:val="false"/>
                <w:i w:val="false"/>
                <w:color w:val="000000"/>
                <w:sz w:val="20"/>
              </w:rPr>
              <w:t>146,6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p>
            <w:pPr>
              <w:spacing w:after="20"/>
              <w:ind w:left="20"/>
              <w:jc w:val="both"/>
            </w:pPr>
            <w:r>
              <w:rPr>
                <w:rFonts w:ascii="Times New Roman"/>
                <w:b w:val="false"/>
                <w:i w:val="false"/>
                <w:color w:val="000000"/>
                <w:sz w:val="20"/>
              </w:rPr>
              <w:t>14,8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Қиынсу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p>
            <w:pPr>
              <w:spacing w:after="20"/>
              <w:ind w:left="20"/>
              <w:jc w:val="both"/>
            </w:pPr>
            <w:r>
              <w:rPr>
                <w:rFonts w:ascii="Times New Roman"/>
                <w:b w:val="false"/>
                <w:i w:val="false"/>
                <w:color w:val="000000"/>
                <w:sz w:val="20"/>
              </w:rPr>
              <w:t>157,6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p>
            <w:pPr>
              <w:spacing w:after="20"/>
              <w:ind w:left="20"/>
              <w:jc w:val="both"/>
            </w:pPr>
            <w:r>
              <w:rPr>
                <w:rFonts w:ascii="Times New Roman"/>
                <w:b w:val="false"/>
                <w:i w:val="false"/>
                <w:color w:val="000000"/>
                <w:sz w:val="20"/>
              </w:rPr>
              <w:t>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p>
            <w:pPr>
              <w:spacing w:after="20"/>
              <w:ind w:left="20"/>
              <w:jc w:val="both"/>
            </w:pPr>
            <w:r>
              <w:rPr>
                <w:rFonts w:ascii="Times New Roman"/>
                <w:b w:val="false"/>
                <w:i w:val="false"/>
                <w:color w:val="000000"/>
                <w:sz w:val="20"/>
              </w:rPr>
              <w:t>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230-580</w:t>
            </w:r>
          </w:p>
          <w:p>
            <w:pPr>
              <w:spacing w:after="20"/>
              <w:ind w:left="20"/>
              <w:jc w:val="both"/>
            </w:pPr>
            <w:r>
              <w:rPr>
                <w:rFonts w:ascii="Times New Roman"/>
                <w:b w:val="false"/>
                <w:i w:val="false"/>
                <w:color w:val="000000"/>
                <w:sz w:val="20"/>
              </w:rPr>
              <w:t>610-700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Тұйықбұлақ бұлағы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p>
            <w:pPr>
              <w:spacing w:after="20"/>
              <w:ind w:left="20"/>
              <w:jc w:val="both"/>
            </w:pPr>
            <w:r>
              <w:rPr>
                <w:rFonts w:ascii="Times New Roman"/>
                <w:b w:val="false"/>
                <w:i w:val="false"/>
                <w:color w:val="000000"/>
                <w:sz w:val="20"/>
              </w:rPr>
              <w:t>98,4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p>
            <w:pPr>
              <w:spacing w:after="20"/>
              <w:ind w:left="20"/>
              <w:jc w:val="both"/>
            </w:pPr>
            <w:r>
              <w:rPr>
                <w:rFonts w:ascii="Times New Roman"/>
                <w:b w:val="false"/>
                <w:i w:val="false"/>
                <w:color w:val="000000"/>
                <w:sz w:val="20"/>
              </w:rPr>
              <w:t>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 бұлағы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Қуансай өзені салаларымен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М-45-122-(10б-5а-18, 19, 20), (10б-5а-14, 16) геологиялық блоктар шекарасында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5795,16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Ізбасар өзені салаларымен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М-45-122-(10б-5а-14, 15), (10б-5б-11, 12) геологиялық блоктар шекарасында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Қашқымбай өзені салаларымен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М-45-122-(10б-5б-12, 13)., (10б-5б-6, 7, 8) геологиялық блоктар шекарасында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 өзені салаларымен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М-45-122-(10б-5б-3, 7, 8, 9, 10, 14, 15) геологиялық блоктар шекарасында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Қойшілік өзені салаларымен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М-45-122-(10б-5б-3, 4,9) геологиялық блоктар шекарасында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Қиынсу өзені салаларымен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М-45-122-(10б-5б-5, 10), (10в-5а-1, 2, 3, 6, 7, 8) геологиялық блоктар шекарасында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Сарыөлең көлі солтүстік-шығыс жағалау оңтүстік-батыс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Сарыөлең ауылынан солтүстік шығысқа қарай 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p>
            <w:pPr>
              <w:spacing w:after="20"/>
              <w:ind w:left="20"/>
              <w:jc w:val="both"/>
            </w:pPr>
            <w:r>
              <w:rPr>
                <w:rFonts w:ascii="Times New Roman"/>
                <w:b w:val="false"/>
                <w:i w:val="false"/>
                <w:color w:val="000000"/>
                <w:sz w:val="20"/>
              </w:rPr>
              <w:t>143,2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p>
            <w:pPr>
              <w:spacing w:after="20"/>
              <w:ind w:left="20"/>
              <w:jc w:val="both"/>
            </w:pPr>
            <w:r>
              <w:rPr>
                <w:rFonts w:ascii="Times New Roman"/>
                <w:b w:val="false"/>
                <w:i w:val="false"/>
                <w:color w:val="000000"/>
                <w:sz w:val="20"/>
              </w:rPr>
              <w:t>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Қыстау-Күршім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1286,8</w:t>
            </w:r>
          </w:p>
          <w:p>
            <w:pPr>
              <w:spacing w:after="20"/>
              <w:ind w:left="20"/>
              <w:jc w:val="both"/>
            </w:pPr>
            <w:r>
              <w:rPr>
                <w:rFonts w:ascii="Times New Roman"/>
                <w:b w:val="false"/>
                <w:i w:val="false"/>
                <w:color w:val="000000"/>
                <w:sz w:val="20"/>
              </w:rPr>
              <w:t>1138,7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p>
            <w:pPr>
              <w:spacing w:after="20"/>
              <w:ind w:left="20"/>
              <w:jc w:val="both"/>
            </w:pPr>
            <w:r>
              <w:rPr>
                <w:rFonts w:ascii="Times New Roman"/>
                <w:b w:val="false"/>
                <w:i w:val="false"/>
                <w:color w:val="000000"/>
                <w:sz w:val="20"/>
              </w:rPr>
              <w:t>143,6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200-500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w:t>
            </w:r>
          </w:p>
          <w:p>
            <w:pPr>
              <w:spacing w:after="20"/>
              <w:ind w:left="20"/>
              <w:jc w:val="both"/>
            </w:pPr>
            <w:r>
              <w:rPr>
                <w:rFonts w:ascii="Times New Roman"/>
                <w:b w:val="false"/>
                <w:i w:val="false"/>
                <w:color w:val="000000"/>
                <w:sz w:val="20"/>
              </w:rPr>
              <w:t>50-55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Сауқабай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p>
            <w:pPr>
              <w:spacing w:after="20"/>
              <w:ind w:left="20"/>
              <w:jc w:val="both"/>
            </w:pPr>
            <w:r>
              <w:rPr>
                <w:rFonts w:ascii="Times New Roman"/>
                <w:b w:val="false"/>
                <w:i w:val="false"/>
                <w:color w:val="000000"/>
                <w:sz w:val="20"/>
              </w:rPr>
              <w:t>167,4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p>
            <w:pPr>
              <w:spacing w:after="20"/>
              <w:ind w:left="20"/>
              <w:jc w:val="both"/>
            </w:pPr>
            <w:r>
              <w:rPr>
                <w:rFonts w:ascii="Times New Roman"/>
                <w:b w:val="false"/>
                <w:i w:val="false"/>
                <w:color w:val="000000"/>
                <w:sz w:val="20"/>
              </w:rPr>
              <w:t>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Көлдененбұлақ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Қашқынбай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Қуансай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05-072-010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1012,1438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294,5685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Сұлушоқы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p>
            <w:pPr>
              <w:spacing w:after="20"/>
              <w:ind w:left="20"/>
              <w:jc w:val="both"/>
            </w:pPr>
            <w:r>
              <w:rPr>
                <w:rFonts w:ascii="Times New Roman"/>
                <w:b w:val="false"/>
                <w:i w:val="false"/>
                <w:color w:val="000000"/>
                <w:sz w:val="20"/>
              </w:rPr>
              <w:t>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бұлақ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p>
            <w:pPr>
              <w:spacing w:after="20"/>
              <w:ind w:left="20"/>
              <w:jc w:val="both"/>
            </w:pPr>
            <w:r>
              <w:rPr>
                <w:rFonts w:ascii="Times New Roman"/>
                <w:b w:val="false"/>
                <w:i w:val="false"/>
                <w:color w:val="000000"/>
                <w:sz w:val="20"/>
              </w:rPr>
              <w:t>260,3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p>
            <w:pPr>
              <w:spacing w:after="20"/>
              <w:ind w:left="20"/>
              <w:jc w:val="both"/>
            </w:pPr>
            <w:r>
              <w:rPr>
                <w:rFonts w:ascii="Times New Roman"/>
                <w:b w:val="false"/>
                <w:i w:val="false"/>
                <w:color w:val="000000"/>
                <w:sz w:val="20"/>
              </w:rPr>
              <w:t>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бұлақ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p>
            <w:pPr>
              <w:spacing w:after="20"/>
              <w:ind w:left="20"/>
              <w:jc w:val="both"/>
            </w:pPr>
            <w:r>
              <w:rPr>
                <w:rFonts w:ascii="Times New Roman"/>
                <w:b w:val="false"/>
                <w:i w:val="false"/>
                <w:color w:val="000000"/>
                <w:sz w:val="20"/>
              </w:rPr>
              <w:t>217,6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p>
            <w:pPr>
              <w:spacing w:after="20"/>
              <w:ind w:left="20"/>
              <w:jc w:val="both"/>
            </w:pPr>
            <w:r>
              <w:rPr>
                <w:rFonts w:ascii="Times New Roman"/>
                <w:b w:val="false"/>
                <w:i w:val="false"/>
                <w:color w:val="000000"/>
                <w:sz w:val="20"/>
              </w:rPr>
              <w:t>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170-580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Қараағаш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584,7</w:t>
            </w:r>
          </w:p>
          <w:p>
            <w:pPr>
              <w:spacing w:after="20"/>
              <w:ind w:left="20"/>
              <w:jc w:val="both"/>
            </w:pPr>
            <w:r>
              <w:rPr>
                <w:rFonts w:ascii="Times New Roman"/>
                <w:b w:val="false"/>
                <w:i w:val="false"/>
                <w:color w:val="000000"/>
                <w:sz w:val="20"/>
              </w:rPr>
              <w:t>587,2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p>
            <w:pPr>
              <w:spacing w:after="20"/>
              <w:ind w:left="20"/>
              <w:jc w:val="both"/>
            </w:pPr>
            <w:r>
              <w:rPr>
                <w:rFonts w:ascii="Times New Roman"/>
                <w:b w:val="false"/>
                <w:i w:val="false"/>
                <w:color w:val="000000"/>
                <w:sz w:val="20"/>
              </w:rPr>
              <w:t>130,6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320-650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312,7537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өзенінің № 1 саласы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өзенінің № 2 саласы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182,7813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өзенінің № 3 саласы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160,2879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өзенінің № 4 саласы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186,0484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 каналсы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Төретоғам каналсы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шегінде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160,6999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шегінде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1045,9917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62,6267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18,8599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шегінде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696,7274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19,2264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шегінде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105,6834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 өзенінің саласы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Қиынсу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бастау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p>
            <w:pPr>
              <w:spacing w:after="20"/>
              <w:ind w:left="20"/>
              <w:jc w:val="both"/>
            </w:pPr>
            <w:r>
              <w:rPr>
                <w:rFonts w:ascii="Times New Roman"/>
                <w:b w:val="false"/>
                <w:i w:val="false"/>
                <w:color w:val="000000"/>
                <w:sz w:val="20"/>
              </w:rPr>
              <w:t>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p>
            <w:pPr>
              <w:spacing w:after="20"/>
              <w:ind w:left="20"/>
              <w:jc w:val="both"/>
            </w:pPr>
            <w:r>
              <w:rPr>
                <w:rFonts w:ascii="Times New Roman"/>
                <w:b w:val="false"/>
                <w:i w:val="false"/>
                <w:color w:val="000000"/>
                <w:sz w:val="20"/>
              </w:rPr>
              <w:t>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Танаш бұлағы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p>
            <w:pPr>
              <w:spacing w:after="20"/>
              <w:ind w:left="20"/>
              <w:jc w:val="both"/>
            </w:pPr>
            <w:r>
              <w:rPr>
                <w:rFonts w:ascii="Times New Roman"/>
                <w:b w:val="false"/>
                <w:i w:val="false"/>
                <w:color w:val="000000"/>
                <w:sz w:val="20"/>
              </w:rPr>
              <w:t>139,3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p>
            <w:pPr>
              <w:spacing w:after="20"/>
              <w:ind w:left="20"/>
              <w:jc w:val="both"/>
            </w:pPr>
            <w:r>
              <w:rPr>
                <w:rFonts w:ascii="Times New Roman"/>
                <w:b w:val="false"/>
                <w:i w:val="false"/>
                <w:color w:val="000000"/>
                <w:sz w:val="20"/>
              </w:rPr>
              <w:t>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Таловочка бұлағы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Наумов ключ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p>
            <w:pPr>
              <w:spacing w:after="20"/>
              <w:ind w:left="20"/>
              <w:jc w:val="both"/>
            </w:pPr>
            <w:r>
              <w:rPr>
                <w:rFonts w:ascii="Times New Roman"/>
                <w:b w:val="false"/>
                <w:i w:val="false"/>
                <w:color w:val="000000"/>
                <w:sz w:val="20"/>
              </w:rPr>
              <w:t>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260-370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Танаш бұлағы сол жағалау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Маралды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p>
            <w:pPr>
              <w:spacing w:after="20"/>
              <w:ind w:left="20"/>
              <w:jc w:val="both"/>
            </w:pPr>
            <w:r>
              <w:rPr>
                <w:rFonts w:ascii="Times New Roman"/>
                <w:b w:val="false"/>
                <w:i w:val="false"/>
                <w:color w:val="000000"/>
                <w:sz w:val="20"/>
              </w:rPr>
              <w:t>662,3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105,4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280-500</w:t>
            </w:r>
          </w:p>
          <w:p>
            <w:pPr>
              <w:spacing w:after="20"/>
              <w:ind w:left="20"/>
              <w:jc w:val="both"/>
            </w:pPr>
            <w:r>
              <w:rPr>
                <w:rFonts w:ascii="Times New Roman"/>
                <w:b w:val="false"/>
                <w:i w:val="false"/>
                <w:color w:val="000000"/>
                <w:sz w:val="20"/>
              </w:rPr>
              <w:t>250-500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p>
            <w:pPr>
              <w:spacing w:after="20"/>
              <w:ind w:left="20"/>
              <w:jc w:val="both"/>
            </w:pPr>
            <w:r>
              <w:rPr>
                <w:rFonts w:ascii="Times New Roman"/>
                <w:b w:val="false"/>
                <w:i w:val="false"/>
                <w:color w:val="000000"/>
                <w:sz w:val="20"/>
              </w:rPr>
              <w:t>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300-500</w:t>
            </w:r>
          </w:p>
          <w:p>
            <w:pPr>
              <w:spacing w:after="20"/>
              <w:ind w:left="20"/>
              <w:jc w:val="both"/>
            </w:pPr>
            <w:r>
              <w:rPr>
                <w:rFonts w:ascii="Times New Roman"/>
                <w:b w:val="false"/>
                <w:i w:val="false"/>
                <w:color w:val="000000"/>
                <w:sz w:val="20"/>
              </w:rPr>
              <w:t>300-500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Асусай бұлағы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05-072-010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Қашқынбай бұлағы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p>
            <w:pPr>
              <w:spacing w:after="20"/>
              <w:ind w:left="20"/>
              <w:jc w:val="both"/>
            </w:pPr>
            <w:r>
              <w:rPr>
                <w:rFonts w:ascii="Times New Roman"/>
                <w:b w:val="false"/>
                <w:i w:val="false"/>
                <w:color w:val="000000"/>
                <w:sz w:val="20"/>
              </w:rPr>
              <w:t>1513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p>
            <w:pPr>
              <w:spacing w:after="20"/>
              <w:ind w:left="20"/>
              <w:jc w:val="both"/>
            </w:pPr>
            <w:r>
              <w:rPr>
                <w:rFonts w:ascii="Times New Roman"/>
                <w:b w:val="false"/>
                <w:i w:val="false"/>
                <w:color w:val="000000"/>
                <w:sz w:val="20"/>
              </w:rPr>
              <w:t>17,6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p>
            <w:pPr>
              <w:spacing w:after="20"/>
              <w:ind w:left="20"/>
              <w:jc w:val="both"/>
            </w:pPr>
            <w:r>
              <w:rPr>
                <w:rFonts w:ascii="Times New Roman"/>
                <w:b w:val="false"/>
                <w:i w:val="false"/>
                <w:color w:val="000000"/>
                <w:sz w:val="20"/>
              </w:rPr>
              <w:t>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p>
            <w:pPr>
              <w:spacing w:after="20"/>
              <w:ind w:left="20"/>
              <w:jc w:val="both"/>
            </w:pPr>
            <w:r>
              <w:rPr>
                <w:rFonts w:ascii="Times New Roman"/>
                <w:b w:val="false"/>
                <w:i w:val="false"/>
                <w:color w:val="000000"/>
                <w:sz w:val="20"/>
              </w:rPr>
              <w:t>16,2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Қиынсу өзені сол жағалау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p>
            <w:pPr>
              <w:spacing w:after="20"/>
              <w:ind w:left="20"/>
              <w:jc w:val="both"/>
            </w:pPr>
            <w:r>
              <w:rPr>
                <w:rFonts w:ascii="Times New Roman"/>
                <w:b w:val="false"/>
                <w:i w:val="false"/>
                <w:color w:val="000000"/>
                <w:sz w:val="20"/>
              </w:rPr>
              <w:t>193,7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p>
            <w:pPr>
              <w:spacing w:after="20"/>
              <w:ind w:left="20"/>
              <w:jc w:val="both"/>
            </w:pPr>
            <w:r>
              <w:rPr>
                <w:rFonts w:ascii="Times New Roman"/>
                <w:b w:val="false"/>
                <w:i w:val="false"/>
                <w:color w:val="000000"/>
                <w:sz w:val="20"/>
              </w:rPr>
              <w:t>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390-470</w:t>
            </w:r>
          </w:p>
          <w:p>
            <w:pPr>
              <w:spacing w:after="20"/>
              <w:ind w:left="20"/>
              <w:jc w:val="both"/>
            </w:pPr>
            <w:r>
              <w:rPr>
                <w:rFonts w:ascii="Times New Roman"/>
                <w:b w:val="false"/>
                <w:i w:val="false"/>
                <w:color w:val="000000"/>
                <w:sz w:val="20"/>
              </w:rPr>
              <w:t>340-740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Тұйықбұлақ бұлағы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w:t>
            </w:r>
          </w:p>
          <w:p>
            <w:pPr>
              <w:spacing w:after="20"/>
              <w:ind w:left="20"/>
              <w:jc w:val="both"/>
            </w:pPr>
            <w:r>
              <w:rPr>
                <w:rFonts w:ascii="Times New Roman"/>
                <w:b w:val="false"/>
                <w:i w:val="false"/>
                <w:color w:val="000000"/>
                <w:sz w:val="20"/>
              </w:rPr>
              <w:t>113,4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500-550</w:t>
            </w:r>
          </w:p>
          <w:p>
            <w:pPr>
              <w:spacing w:after="20"/>
              <w:ind w:left="20"/>
              <w:jc w:val="both"/>
            </w:pPr>
            <w:r>
              <w:rPr>
                <w:rFonts w:ascii="Times New Roman"/>
                <w:b w:val="false"/>
                <w:i w:val="false"/>
                <w:color w:val="000000"/>
                <w:sz w:val="20"/>
              </w:rPr>
              <w:t>350-720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p>
            <w:pPr>
              <w:spacing w:after="20"/>
              <w:ind w:left="20"/>
              <w:jc w:val="both"/>
            </w:pPr>
            <w:r>
              <w:rPr>
                <w:rFonts w:ascii="Times New Roman"/>
                <w:b w:val="false"/>
                <w:i w:val="false"/>
                <w:color w:val="000000"/>
                <w:sz w:val="20"/>
              </w:rPr>
              <w:t>62,5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270-480</w:t>
            </w:r>
          </w:p>
          <w:p>
            <w:pPr>
              <w:spacing w:after="20"/>
              <w:ind w:left="20"/>
              <w:jc w:val="both"/>
            </w:pPr>
            <w:r>
              <w:rPr>
                <w:rFonts w:ascii="Times New Roman"/>
                <w:b w:val="false"/>
                <w:i w:val="false"/>
                <w:color w:val="000000"/>
                <w:sz w:val="20"/>
              </w:rPr>
              <w:t>550-640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Қарағая бұлағы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05-072-073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Қатыш бұлағы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ауылынан оңтүстікке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p>
            <w:pPr>
              <w:spacing w:after="20"/>
              <w:ind w:left="20"/>
              <w:jc w:val="both"/>
            </w:pPr>
            <w:r>
              <w:rPr>
                <w:rFonts w:ascii="Times New Roman"/>
                <w:b w:val="false"/>
                <w:i w:val="false"/>
                <w:color w:val="000000"/>
                <w:sz w:val="20"/>
              </w:rPr>
              <w:t>145,6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p>
            <w:pPr>
              <w:spacing w:after="20"/>
              <w:ind w:left="20"/>
              <w:jc w:val="both"/>
            </w:pPr>
            <w:r>
              <w:rPr>
                <w:rFonts w:ascii="Times New Roman"/>
                <w:b w:val="false"/>
                <w:i w:val="false"/>
                <w:color w:val="000000"/>
                <w:sz w:val="20"/>
              </w:rPr>
              <w:t>17,09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340-530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p>
            <w:pPr>
              <w:spacing w:after="20"/>
              <w:ind w:left="20"/>
              <w:jc w:val="both"/>
            </w:pPr>
            <w:r>
              <w:rPr>
                <w:rFonts w:ascii="Times New Roman"/>
                <w:b w:val="false"/>
                <w:i w:val="false"/>
                <w:color w:val="000000"/>
                <w:sz w:val="20"/>
              </w:rPr>
              <w:t>184,6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p>
            <w:pPr>
              <w:spacing w:after="20"/>
              <w:ind w:left="20"/>
              <w:jc w:val="both"/>
            </w:pPr>
            <w:r>
              <w:rPr>
                <w:rFonts w:ascii="Times New Roman"/>
                <w:b w:val="false"/>
                <w:i w:val="false"/>
                <w:color w:val="000000"/>
                <w:sz w:val="20"/>
              </w:rPr>
              <w:t>27,05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380-610</w:t>
            </w:r>
          </w:p>
          <w:p>
            <w:pPr>
              <w:spacing w:after="20"/>
              <w:ind w:left="20"/>
              <w:jc w:val="both"/>
            </w:pPr>
            <w:r>
              <w:rPr>
                <w:rFonts w:ascii="Times New Roman"/>
                <w:b w:val="false"/>
                <w:i w:val="false"/>
                <w:color w:val="000000"/>
                <w:sz w:val="20"/>
              </w:rPr>
              <w:t>240-570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Қояндыбұлақ бұлағы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ауылынан солтүстік-шығысқа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p>
            <w:pPr>
              <w:spacing w:after="20"/>
              <w:ind w:left="20"/>
              <w:jc w:val="both"/>
            </w:pPr>
            <w:r>
              <w:rPr>
                <w:rFonts w:ascii="Times New Roman"/>
                <w:b w:val="false"/>
                <w:i w:val="false"/>
                <w:color w:val="000000"/>
                <w:sz w:val="20"/>
              </w:rPr>
              <w:t>347,4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p>
            <w:pPr>
              <w:spacing w:after="20"/>
              <w:ind w:left="20"/>
              <w:jc w:val="both"/>
            </w:pPr>
            <w:r>
              <w:rPr>
                <w:rFonts w:ascii="Times New Roman"/>
                <w:b w:val="false"/>
                <w:i w:val="false"/>
                <w:color w:val="000000"/>
                <w:sz w:val="20"/>
              </w:rPr>
              <w:t>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бұлақ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0,8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p>
            <w:pPr>
              <w:spacing w:after="20"/>
              <w:ind w:left="20"/>
              <w:jc w:val="both"/>
            </w:pPr>
            <w:r>
              <w:rPr>
                <w:rFonts w:ascii="Times New Roman"/>
                <w:b w:val="false"/>
                <w:i w:val="false"/>
                <w:color w:val="000000"/>
                <w:sz w:val="20"/>
              </w:rPr>
              <w:t>73,4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Танаш бұлағы сол жағалау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w:t>
            </w:r>
          </w:p>
          <w:p>
            <w:pPr>
              <w:spacing w:after="20"/>
              <w:ind w:left="20"/>
              <w:jc w:val="both"/>
            </w:pPr>
            <w:r>
              <w:rPr>
                <w:rFonts w:ascii="Times New Roman"/>
                <w:b w:val="false"/>
                <w:i w:val="false"/>
                <w:color w:val="000000"/>
                <w:sz w:val="20"/>
              </w:rPr>
              <w:t>752,1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w:t>
            </w:r>
          </w:p>
          <w:p>
            <w:pPr>
              <w:spacing w:after="20"/>
              <w:ind w:left="20"/>
              <w:jc w:val="both"/>
            </w:pPr>
            <w:r>
              <w:rPr>
                <w:rFonts w:ascii="Times New Roman"/>
                <w:b w:val="false"/>
                <w:i w:val="false"/>
                <w:color w:val="000000"/>
                <w:sz w:val="20"/>
              </w:rPr>
              <w:t>100,75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440-650</w:t>
            </w:r>
          </w:p>
          <w:p>
            <w:pPr>
              <w:spacing w:after="20"/>
              <w:ind w:left="20"/>
              <w:jc w:val="both"/>
            </w:pPr>
            <w:r>
              <w:rPr>
                <w:rFonts w:ascii="Times New Roman"/>
                <w:b w:val="false"/>
                <w:i w:val="false"/>
                <w:color w:val="000000"/>
                <w:sz w:val="20"/>
              </w:rPr>
              <w:t>160-790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Қуансай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w:t>
            </w:r>
          </w:p>
          <w:p>
            <w:pPr>
              <w:spacing w:after="20"/>
              <w:ind w:left="20"/>
              <w:jc w:val="both"/>
            </w:pPr>
            <w:r>
              <w:rPr>
                <w:rFonts w:ascii="Times New Roman"/>
                <w:b w:val="false"/>
                <w:i w:val="false"/>
                <w:color w:val="000000"/>
                <w:sz w:val="20"/>
              </w:rPr>
              <w:t>208,3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p>
            <w:pPr>
              <w:spacing w:after="20"/>
              <w:ind w:left="20"/>
              <w:jc w:val="both"/>
            </w:pPr>
            <w:r>
              <w:rPr>
                <w:rFonts w:ascii="Times New Roman"/>
                <w:b w:val="false"/>
                <w:i w:val="false"/>
                <w:color w:val="000000"/>
                <w:sz w:val="20"/>
              </w:rPr>
              <w:t>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p>
            <w:pPr>
              <w:spacing w:after="20"/>
              <w:ind w:left="20"/>
              <w:jc w:val="both"/>
            </w:pPr>
            <w:r>
              <w:rPr>
                <w:rFonts w:ascii="Times New Roman"/>
                <w:b w:val="false"/>
                <w:i w:val="false"/>
                <w:color w:val="000000"/>
                <w:sz w:val="20"/>
              </w:rPr>
              <w:t>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p>
            <w:pPr>
              <w:spacing w:after="20"/>
              <w:ind w:left="20"/>
              <w:jc w:val="both"/>
            </w:pPr>
            <w:r>
              <w:rPr>
                <w:rFonts w:ascii="Times New Roman"/>
                <w:b w:val="false"/>
                <w:i w:val="false"/>
                <w:color w:val="000000"/>
                <w:sz w:val="20"/>
              </w:rPr>
              <w:t>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өзені оң жағалау сол жағалау оң жағалау ағысы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ауылынан солтүстік-шығысқа қарай 9,5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95</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p>
            <w:pPr>
              <w:spacing w:after="20"/>
              <w:ind w:left="20"/>
              <w:jc w:val="both"/>
            </w:pPr>
            <w:r>
              <w:rPr>
                <w:rFonts w:ascii="Times New Roman"/>
                <w:b w:val="false"/>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Қараөзек бұлағы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w:t>
            </w:r>
          </w:p>
          <w:p>
            <w:pPr>
              <w:spacing w:after="20"/>
              <w:ind w:left="20"/>
              <w:jc w:val="both"/>
            </w:pPr>
            <w:r>
              <w:rPr>
                <w:rFonts w:ascii="Times New Roman"/>
                <w:b w:val="false"/>
                <w:i w:val="false"/>
                <w:color w:val="000000"/>
                <w:sz w:val="20"/>
              </w:rPr>
              <w:t>199,0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p>
            <w:pPr>
              <w:spacing w:after="20"/>
              <w:ind w:left="20"/>
              <w:jc w:val="both"/>
            </w:pPr>
            <w:r>
              <w:rPr>
                <w:rFonts w:ascii="Times New Roman"/>
                <w:b w:val="false"/>
                <w:i w:val="false"/>
                <w:color w:val="000000"/>
                <w:sz w:val="20"/>
              </w:rPr>
              <w:t>23,8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p>
            <w:pPr>
              <w:spacing w:after="20"/>
              <w:ind w:left="20"/>
              <w:jc w:val="both"/>
            </w:pPr>
            <w:r>
              <w:rPr>
                <w:rFonts w:ascii="Times New Roman"/>
                <w:b w:val="false"/>
                <w:i w:val="false"/>
                <w:color w:val="000000"/>
                <w:sz w:val="20"/>
              </w:rPr>
              <w:t>34,9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Тақыркөл көлі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Жылытау ауылынан солтүстік-батысқа қарай 6,7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Қуансай бұлағы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p>
            <w:pPr>
              <w:spacing w:after="20"/>
              <w:ind w:left="20"/>
              <w:jc w:val="both"/>
            </w:pPr>
            <w:r>
              <w:rPr>
                <w:rFonts w:ascii="Times New Roman"/>
                <w:b w:val="false"/>
                <w:i w:val="false"/>
                <w:color w:val="000000"/>
                <w:sz w:val="20"/>
              </w:rPr>
              <w:t>107,8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p>
            <w:pPr>
              <w:spacing w:after="20"/>
              <w:ind w:left="20"/>
              <w:jc w:val="both"/>
            </w:pPr>
            <w:r>
              <w:rPr>
                <w:rFonts w:ascii="Times New Roman"/>
                <w:b w:val="false"/>
                <w:i w:val="false"/>
                <w:color w:val="000000"/>
                <w:sz w:val="20"/>
              </w:rPr>
              <w:t>16,3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p>
            <w:pPr>
              <w:spacing w:after="20"/>
              <w:ind w:left="20"/>
              <w:jc w:val="both"/>
            </w:pPr>
            <w:r>
              <w:rPr>
                <w:rFonts w:ascii="Times New Roman"/>
                <w:b w:val="false"/>
                <w:i w:val="false"/>
                <w:color w:val="000000"/>
                <w:sz w:val="20"/>
              </w:rPr>
              <w:t>233,3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27,1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бұлағы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p>
            <w:pPr>
              <w:spacing w:after="20"/>
              <w:ind w:left="20"/>
              <w:jc w:val="both"/>
            </w:pPr>
            <w:r>
              <w:rPr>
                <w:rFonts w:ascii="Times New Roman"/>
                <w:b w:val="false"/>
                <w:i w:val="false"/>
                <w:color w:val="000000"/>
                <w:sz w:val="20"/>
              </w:rPr>
              <w:t>415,6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p>
            <w:pPr>
              <w:spacing w:after="20"/>
              <w:ind w:left="20"/>
              <w:jc w:val="both"/>
            </w:pPr>
            <w:r>
              <w:rPr>
                <w:rFonts w:ascii="Times New Roman"/>
                <w:b w:val="false"/>
                <w:i w:val="false"/>
                <w:color w:val="000000"/>
                <w:sz w:val="20"/>
              </w:rPr>
              <w:t>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w:t>
            </w:r>
          </w:p>
          <w:p>
            <w:pPr>
              <w:spacing w:after="20"/>
              <w:ind w:left="20"/>
              <w:jc w:val="both"/>
            </w:pPr>
            <w:r>
              <w:rPr>
                <w:rFonts w:ascii="Times New Roman"/>
                <w:b w:val="false"/>
                <w:i w:val="false"/>
                <w:color w:val="000000"/>
                <w:sz w:val="20"/>
              </w:rPr>
              <w:t>500-800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Конакбай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p>
            <w:pPr>
              <w:spacing w:after="20"/>
              <w:ind w:left="20"/>
              <w:jc w:val="both"/>
            </w:pPr>
            <w:r>
              <w:rPr>
                <w:rFonts w:ascii="Times New Roman"/>
                <w:b w:val="false"/>
                <w:i w:val="false"/>
                <w:color w:val="000000"/>
                <w:sz w:val="20"/>
              </w:rPr>
              <w:t>152,3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p>
            <w:pPr>
              <w:spacing w:after="20"/>
              <w:ind w:left="20"/>
              <w:jc w:val="both"/>
            </w:pPr>
            <w:r>
              <w:rPr>
                <w:rFonts w:ascii="Times New Roman"/>
                <w:b w:val="false"/>
                <w:i w:val="false"/>
                <w:color w:val="000000"/>
                <w:sz w:val="20"/>
              </w:rPr>
              <w:t>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Қиынсу өзені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Шуршутсу өзені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Қараағаш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ауылынан солтүстік-шығысқа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p>
            <w:pPr>
              <w:spacing w:after="20"/>
              <w:ind w:left="20"/>
              <w:jc w:val="both"/>
            </w:pPr>
            <w:r>
              <w:rPr>
                <w:rFonts w:ascii="Times New Roman"/>
                <w:b w:val="false"/>
                <w:i w:val="false"/>
                <w:color w:val="000000"/>
                <w:sz w:val="20"/>
              </w:rPr>
              <w:t>402,3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p>
            <w:pPr>
              <w:spacing w:after="20"/>
              <w:ind w:left="20"/>
              <w:jc w:val="both"/>
            </w:pPr>
            <w:r>
              <w:rPr>
                <w:rFonts w:ascii="Times New Roman"/>
                <w:b w:val="false"/>
                <w:i w:val="false"/>
                <w:color w:val="000000"/>
                <w:sz w:val="20"/>
              </w:rPr>
              <w:t>76,3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400-660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Қашқынбай бұлағы оң жақ бастау сол жақ бастау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 есептік кварталдары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w:t>
            </w:r>
          </w:p>
          <w:p>
            <w:pPr>
              <w:spacing w:after="20"/>
              <w:ind w:left="20"/>
              <w:jc w:val="both"/>
            </w:pPr>
            <w:r>
              <w:rPr>
                <w:rFonts w:ascii="Times New Roman"/>
                <w:b w:val="false"/>
                <w:i w:val="false"/>
                <w:color w:val="000000"/>
                <w:sz w:val="20"/>
              </w:rPr>
              <w:t>434,5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p>
            <w:pPr>
              <w:spacing w:after="20"/>
              <w:ind w:left="20"/>
              <w:jc w:val="both"/>
            </w:pPr>
            <w:r>
              <w:rPr>
                <w:rFonts w:ascii="Times New Roman"/>
                <w:b w:val="false"/>
                <w:i w:val="false"/>
                <w:color w:val="000000"/>
                <w:sz w:val="20"/>
              </w:rPr>
              <w:t>64,2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170-460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Қиынбұлақ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p>
            <w:pPr>
              <w:spacing w:after="20"/>
              <w:ind w:left="20"/>
              <w:jc w:val="both"/>
            </w:pPr>
            <w:r>
              <w:rPr>
                <w:rFonts w:ascii="Times New Roman"/>
                <w:b w:val="false"/>
                <w:i w:val="false"/>
                <w:color w:val="000000"/>
                <w:sz w:val="20"/>
              </w:rPr>
              <w:t>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ауылынан оңтүстік-шығысқа қарай 8,5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Қиынсу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Майтерек ауылынан солтүстікке қарай 10,5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және бұлақ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Маралды кен орнының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p>
            <w:pPr>
              <w:spacing w:after="20"/>
              <w:ind w:left="20"/>
              <w:jc w:val="both"/>
            </w:pPr>
            <w:r>
              <w:rPr>
                <w:rFonts w:ascii="Times New Roman"/>
                <w:b w:val="false"/>
                <w:i w:val="false"/>
                <w:color w:val="000000"/>
                <w:sz w:val="20"/>
              </w:rPr>
              <w:t>39,1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p>
            <w:pPr>
              <w:spacing w:after="20"/>
              <w:ind w:left="20"/>
              <w:jc w:val="both"/>
            </w:pPr>
            <w:r>
              <w:rPr>
                <w:rFonts w:ascii="Times New Roman"/>
                <w:b w:val="false"/>
                <w:i w:val="false"/>
                <w:color w:val="000000"/>
                <w:sz w:val="20"/>
              </w:rPr>
              <w:t>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365-500</w:t>
            </w:r>
          </w:p>
          <w:p>
            <w:pPr>
              <w:spacing w:after="20"/>
              <w:ind w:left="20"/>
              <w:jc w:val="both"/>
            </w:pPr>
            <w:r>
              <w:rPr>
                <w:rFonts w:ascii="Times New Roman"/>
                <w:b w:val="false"/>
                <w:i w:val="false"/>
                <w:color w:val="000000"/>
                <w:sz w:val="20"/>
              </w:rPr>
              <w:t>150-500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Тентек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p>
            <w:pPr>
              <w:spacing w:after="20"/>
              <w:ind w:left="20"/>
              <w:jc w:val="both"/>
            </w:pPr>
            <w:r>
              <w:rPr>
                <w:rFonts w:ascii="Times New Roman"/>
                <w:b w:val="false"/>
                <w:i w:val="false"/>
                <w:color w:val="000000"/>
                <w:sz w:val="20"/>
              </w:rPr>
              <w:t>12,43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440-500</w:t>
            </w:r>
          </w:p>
          <w:p>
            <w:pPr>
              <w:spacing w:after="20"/>
              <w:ind w:left="20"/>
              <w:jc w:val="both"/>
            </w:pPr>
            <w:r>
              <w:rPr>
                <w:rFonts w:ascii="Times New Roman"/>
                <w:b w:val="false"/>
                <w:i w:val="false"/>
                <w:color w:val="000000"/>
                <w:sz w:val="20"/>
              </w:rPr>
              <w:t>440-500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Қашқынбай бұлағы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Қыстау-Күршім ауылынан шығысқа қарай 13,3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Ізбасар бұлағы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Конакбай бұлағы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Үшбұлақ ауылынан оңтүстік-шығысқа қарай 19,2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w:t>
            </w:r>
          </w:p>
          <w:p>
            <w:pPr>
              <w:spacing w:after="20"/>
              <w:ind w:left="20"/>
              <w:jc w:val="both"/>
            </w:pPr>
            <w:r>
              <w:rPr>
                <w:rFonts w:ascii="Times New Roman"/>
                <w:b w:val="false"/>
                <w:i w:val="false"/>
                <w:color w:val="000000"/>
                <w:sz w:val="20"/>
              </w:rPr>
              <w:t>242,2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p>
            <w:pPr>
              <w:spacing w:after="20"/>
              <w:ind w:left="20"/>
              <w:jc w:val="both"/>
            </w:pPr>
            <w:r>
              <w:rPr>
                <w:rFonts w:ascii="Times New Roman"/>
                <w:b w:val="false"/>
                <w:i w:val="false"/>
                <w:color w:val="000000"/>
                <w:sz w:val="20"/>
              </w:rPr>
              <w:t>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100-650</w:t>
            </w:r>
          </w:p>
          <w:p>
            <w:pPr>
              <w:spacing w:after="20"/>
              <w:ind w:left="20"/>
              <w:jc w:val="both"/>
            </w:pPr>
            <w:r>
              <w:rPr>
                <w:rFonts w:ascii="Times New Roman"/>
                <w:b w:val="false"/>
                <w:i w:val="false"/>
                <w:color w:val="000000"/>
                <w:sz w:val="20"/>
              </w:rPr>
              <w:t>100-670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100,8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p>
            <w:pPr>
              <w:spacing w:after="20"/>
              <w:ind w:left="20"/>
              <w:jc w:val="both"/>
            </w:pPr>
            <w:r>
              <w:rPr>
                <w:rFonts w:ascii="Times New Roman"/>
                <w:b w:val="false"/>
                <w:i w:val="false"/>
                <w:color w:val="000000"/>
                <w:sz w:val="20"/>
              </w:rPr>
              <w:t>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280-500</w:t>
            </w:r>
          </w:p>
          <w:p>
            <w:pPr>
              <w:spacing w:after="20"/>
              <w:ind w:left="20"/>
              <w:jc w:val="both"/>
            </w:pPr>
            <w:r>
              <w:rPr>
                <w:rFonts w:ascii="Times New Roman"/>
                <w:b w:val="false"/>
                <w:i w:val="false"/>
                <w:color w:val="000000"/>
                <w:sz w:val="20"/>
              </w:rPr>
              <w:t>280-610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340-500</w:t>
            </w:r>
          </w:p>
          <w:p>
            <w:pPr>
              <w:spacing w:after="20"/>
              <w:ind w:left="20"/>
              <w:jc w:val="both"/>
            </w:pPr>
            <w:r>
              <w:rPr>
                <w:rFonts w:ascii="Times New Roman"/>
                <w:b w:val="false"/>
                <w:i w:val="false"/>
                <w:color w:val="000000"/>
                <w:sz w:val="20"/>
              </w:rPr>
              <w:t>300-400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p>
            <w:pPr>
              <w:spacing w:after="20"/>
              <w:ind w:left="20"/>
              <w:jc w:val="both"/>
            </w:pPr>
            <w:r>
              <w:rPr>
                <w:rFonts w:ascii="Times New Roman"/>
                <w:b w:val="false"/>
                <w:i w:val="false"/>
                <w:color w:val="000000"/>
                <w:sz w:val="20"/>
              </w:rPr>
              <w:t>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p>
            <w:pPr>
              <w:spacing w:after="20"/>
              <w:ind w:left="20"/>
              <w:jc w:val="both"/>
            </w:pPr>
            <w:r>
              <w:rPr>
                <w:rFonts w:ascii="Times New Roman"/>
                <w:b w:val="false"/>
                <w:i w:val="false"/>
                <w:color w:val="000000"/>
                <w:sz w:val="20"/>
              </w:rPr>
              <w:t>26,4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05-072-069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52,2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Егінбұлақ бұлағы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Жигаловский ключ бұлағы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Үшбұлақ ауылынан оңтүстік-батысқа қарай 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15,1313</w:t>
            </w:r>
          </w:p>
          <w:p>
            <w:pPr>
              <w:spacing w:after="20"/>
              <w:ind w:left="20"/>
              <w:jc w:val="both"/>
            </w:pPr>
            <w:r>
              <w:rPr>
                <w:rFonts w:ascii="Times New Roman"/>
                <w:b w:val="false"/>
                <w:i w:val="false"/>
                <w:color w:val="000000"/>
                <w:sz w:val="20"/>
              </w:rPr>
              <w:t>14,8441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1,7430</w:t>
            </w:r>
          </w:p>
          <w:p>
            <w:pPr>
              <w:spacing w:after="20"/>
              <w:ind w:left="20"/>
              <w:jc w:val="both"/>
            </w:pPr>
            <w:r>
              <w:rPr>
                <w:rFonts w:ascii="Times New Roman"/>
                <w:b w:val="false"/>
                <w:i w:val="false"/>
                <w:color w:val="000000"/>
                <w:sz w:val="20"/>
              </w:rPr>
              <w:t>1,7836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Үшбұлақ ауылынан оңтүстік-шығысқа қарай 18,9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p>
            <w:pPr>
              <w:spacing w:after="20"/>
              <w:ind w:left="20"/>
              <w:jc w:val="both"/>
            </w:pPr>
            <w:r>
              <w:rPr>
                <w:rFonts w:ascii="Times New Roman"/>
                <w:b w:val="false"/>
                <w:i w:val="false"/>
                <w:color w:val="000000"/>
                <w:sz w:val="20"/>
              </w:rPr>
              <w:t>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450-700</w:t>
            </w:r>
          </w:p>
          <w:p>
            <w:pPr>
              <w:spacing w:after="20"/>
              <w:ind w:left="20"/>
              <w:jc w:val="both"/>
            </w:pPr>
            <w:r>
              <w:rPr>
                <w:rFonts w:ascii="Times New Roman"/>
                <w:b w:val="false"/>
                <w:i w:val="false"/>
                <w:color w:val="000000"/>
                <w:sz w:val="20"/>
              </w:rPr>
              <w:t>210-350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p>
            <w:pPr>
              <w:spacing w:after="20"/>
              <w:ind w:left="20"/>
              <w:jc w:val="both"/>
            </w:pPr>
            <w:r>
              <w:rPr>
                <w:rFonts w:ascii="Times New Roman"/>
                <w:b w:val="false"/>
                <w:i w:val="false"/>
                <w:color w:val="000000"/>
                <w:sz w:val="20"/>
              </w:rPr>
              <w:t>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220-580</w:t>
            </w:r>
          </w:p>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p>
            <w:pPr>
              <w:spacing w:after="20"/>
              <w:ind w:left="20"/>
              <w:jc w:val="both"/>
            </w:pPr>
            <w:r>
              <w:rPr>
                <w:rFonts w:ascii="Times New Roman"/>
                <w:b w:val="false"/>
                <w:i w:val="false"/>
                <w:color w:val="000000"/>
                <w:sz w:val="20"/>
              </w:rPr>
              <w:t>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260-390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бұлағы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p>
            <w:pPr>
              <w:spacing w:after="20"/>
              <w:ind w:left="20"/>
              <w:jc w:val="both"/>
            </w:pPr>
            <w:r>
              <w:rPr>
                <w:rFonts w:ascii="Times New Roman"/>
                <w:b w:val="false"/>
                <w:i w:val="false"/>
                <w:color w:val="000000"/>
                <w:sz w:val="20"/>
              </w:rPr>
              <w:t>72,7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210-500</w:t>
            </w:r>
          </w:p>
          <w:p>
            <w:pPr>
              <w:spacing w:after="20"/>
              <w:ind w:left="20"/>
              <w:jc w:val="both"/>
            </w:pPr>
            <w:r>
              <w:rPr>
                <w:rFonts w:ascii="Times New Roman"/>
                <w:b w:val="false"/>
                <w:i w:val="false"/>
                <w:color w:val="000000"/>
                <w:sz w:val="20"/>
              </w:rPr>
              <w:t>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p>
            <w:pPr>
              <w:spacing w:after="20"/>
              <w:ind w:left="20"/>
              <w:jc w:val="both"/>
            </w:pPr>
            <w:r>
              <w:rPr>
                <w:rFonts w:ascii="Times New Roman"/>
                <w:b w:val="false"/>
                <w:i w:val="false"/>
                <w:color w:val="000000"/>
                <w:sz w:val="20"/>
              </w:rPr>
              <w:t>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p>
            <w:pPr>
              <w:spacing w:after="20"/>
              <w:ind w:left="20"/>
              <w:jc w:val="both"/>
            </w:pPr>
            <w:r>
              <w:rPr>
                <w:rFonts w:ascii="Times New Roman"/>
                <w:b w:val="false"/>
                <w:i w:val="false"/>
                <w:color w:val="000000"/>
                <w:sz w:val="20"/>
              </w:rPr>
              <w:t>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140-500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p>
            <w:pPr>
              <w:spacing w:after="20"/>
              <w:ind w:left="20"/>
              <w:jc w:val="both"/>
            </w:pPr>
            <w:r>
              <w:rPr>
                <w:rFonts w:ascii="Times New Roman"/>
                <w:b w:val="false"/>
                <w:i w:val="false"/>
                <w:color w:val="000000"/>
                <w:sz w:val="20"/>
              </w:rPr>
              <w:t>119,8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p>
            <w:pPr>
              <w:spacing w:after="20"/>
              <w:ind w:left="20"/>
              <w:jc w:val="both"/>
            </w:pPr>
            <w:r>
              <w:rPr>
                <w:rFonts w:ascii="Times New Roman"/>
                <w:b w:val="false"/>
                <w:i w:val="false"/>
                <w:color w:val="000000"/>
                <w:sz w:val="20"/>
              </w:rPr>
              <w:t>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180-480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w:t>
            </w:r>
          </w:p>
          <w:p>
            <w:pPr>
              <w:spacing w:after="20"/>
              <w:ind w:left="20"/>
              <w:jc w:val="both"/>
            </w:pPr>
            <w:r>
              <w:rPr>
                <w:rFonts w:ascii="Times New Roman"/>
                <w:b w:val="false"/>
                <w:i w:val="false"/>
                <w:color w:val="000000"/>
                <w:sz w:val="20"/>
              </w:rPr>
              <w:t>228,4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36,8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280-460</w:t>
            </w:r>
          </w:p>
          <w:p>
            <w:pPr>
              <w:spacing w:after="20"/>
              <w:ind w:left="20"/>
              <w:jc w:val="both"/>
            </w:pPr>
            <w:r>
              <w:rPr>
                <w:rFonts w:ascii="Times New Roman"/>
                <w:b w:val="false"/>
                <w:i w:val="false"/>
                <w:color w:val="000000"/>
                <w:sz w:val="20"/>
              </w:rPr>
              <w:t>230-530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320-520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Танаш бұлағы сол жағалау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1414,4</w:t>
            </w:r>
          </w:p>
          <w:p>
            <w:pPr>
              <w:spacing w:after="20"/>
              <w:ind w:left="20"/>
              <w:jc w:val="both"/>
            </w:pPr>
            <w:r>
              <w:rPr>
                <w:rFonts w:ascii="Times New Roman"/>
                <w:b w:val="false"/>
                <w:i w:val="false"/>
                <w:color w:val="000000"/>
                <w:sz w:val="20"/>
              </w:rPr>
              <w:t>414,2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206,15</w:t>
            </w:r>
          </w:p>
          <w:p>
            <w:pPr>
              <w:spacing w:after="20"/>
              <w:ind w:left="20"/>
              <w:jc w:val="both"/>
            </w:pPr>
            <w:r>
              <w:rPr>
                <w:rFonts w:ascii="Times New Roman"/>
                <w:b w:val="false"/>
                <w:i w:val="false"/>
                <w:color w:val="000000"/>
                <w:sz w:val="20"/>
              </w:rPr>
              <w:t>52,98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482-690</w:t>
            </w:r>
          </w:p>
          <w:p>
            <w:pPr>
              <w:spacing w:after="20"/>
              <w:ind w:left="20"/>
              <w:jc w:val="both"/>
            </w:pPr>
            <w:r>
              <w:rPr>
                <w:rFonts w:ascii="Times New Roman"/>
                <w:b w:val="false"/>
                <w:i w:val="false"/>
                <w:color w:val="000000"/>
                <w:sz w:val="20"/>
              </w:rPr>
              <w:t>482-690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Үшбұлақ ауылынан оңтүстік-шығысқа қарай 18,9 шақырым жерде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p>
            <w:pPr>
              <w:spacing w:after="20"/>
              <w:ind w:left="20"/>
              <w:jc w:val="both"/>
            </w:pPr>
            <w:r>
              <w:rPr>
                <w:rFonts w:ascii="Times New Roman"/>
                <w:b w:val="false"/>
                <w:i w:val="false"/>
                <w:color w:val="000000"/>
                <w:sz w:val="20"/>
              </w:rPr>
              <w:t>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450-700</w:t>
            </w:r>
          </w:p>
          <w:p>
            <w:pPr>
              <w:spacing w:after="20"/>
              <w:ind w:left="20"/>
              <w:jc w:val="both"/>
            </w:pPr>
            <w:r>
              <w:rPr>
                <w:rFonts w:ascii="Times New Roman"/>
                <w:b w:val="false"/>
                <w:i w:val="false"/>
                <w:color w:val="000000"/>
                <w:sz w:val="20"/>
              </w:rPr>
              <w:t>210-350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p>
            <w:pPr>
              <w:spacing w:after="20"/>
              <w:ind w:left="20"/>
              <w:jc w:val="both"/>
            </w:pPr>
            <w:r>
              <w:rPr>
                <w:rFonts w:ascii="Times New Roman"/>
                <w:b w:val="false"/>
                <w:i w:val="false"/>
                <w:color w:val="000000"/>
                <w:sz w:val="20"/>
              </w:rPr>
              <w:t>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p>
            <w:pPr>
              <w:spacing w:after="20"/>
              <w:ind w:left="20"/>
              <w:jc w:val="both"/>
            </w:pPr>
            <w:r>
              <w:rPr>
                <w:rFonts w:ascii="Times New Roman"/>
                <w:b w:val="false"/>
                <w:i w:val="false"/>
                <w:color w:val="000000"/>
                <w:sz w:val="20"/>
              </w:rPr>
              <w:t>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260-390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p>
            <w:pPr>
              <w:spacing w:after="20"/>
              <w:ind w:left="20"/>
              <w:jc w:val="both"/>
            </w:pPr>
            <w:r>
              <w:rPr>
                <w:rFonts w:ascii="Times New Roman"/>
                <w:b w:val="false"/>
                <w:i w:val="false"/>
                <w:color w:val="000000"/>
                <w:sz w:val="20"/>
              </w:rPr>
              <w:t>59,6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p>
            <w:pPr>
              <w:spacing w:after="20"/>
              <w:ind w:left="20"/>
              <w:jc w:val="both"/>
            </w:pPr>
            <w:r>
              <w:rPr>
                <w:rFonts w:ascii="Times New Roman"/>
                <w:b w:val="false"/>
                <w:i w:val="false"/>
                <w:color w:val="000000"/>
                <w:sz w:val="20"/>
              </w:rPr>
              <w:t>122,3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p>
            <w:pPr>
              <w:spacing w:after="20"/>
              <w:ind w:left="20"/>
              <w:jc w:val="both"/>
            </w:pPr>
            <w:r>
              <w:rPr>
                <w:rFonts w:ascii="Times New Roman"/>
                <w:b w:val="false"/>
                <w:i w:val="false"/>
                <w:color w:val="000000"/>
                <w:sz w:val="20"/>
              </w:rPr>
              <w:t>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1атауы жоқ бұлақ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p>
            <w:pPr>
              <w:spacing w:after="20"/>
              <w:ind w:left="20"/>
              <w:jc w:val="both"/>
            </w:pPr>
            <w:r>
              <w:rPr>
                <w:rFonts w:ascii="Times New Roman"/>
                <w:b w:val="false"/>
                <w:i w:val="false"/>
                <w:color w:val="000000"/>
                <w:sz w:val="20"/>
              </w:rPr>
              <w:t>134,2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p>
            <w:pPr>
              <w:spacing w:after="20"/>
              <w:ind w:left="20"/>
              <w:jc w:val="both"/>
            </w:pPr>
            <w:r>
              <w:rPr>
                <w:rFonts w:ascii="Times New Roman"/>
                <w:b w:val="false"/>
                <w:i w:val="false"/>
                <w:color w:val="000000"/>
                <w:sz w:val="20"/>
              </w:rPr>
              <w:t>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бұлағы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Киікбұлақ бұлағы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Жилкойда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ауылынан солтүстік-шығысқа қарай 2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Көлденеңбұлақ бұлағы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Маралды ауылынан солтүстік-батысқа қарай 36,0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Көлденеңбұлақ бұлағы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05-072-040 және 05-072-044 есептік кварталдары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05-072-027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05-072-027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11,3344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287,2553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82,6385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батпақ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05-072-032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Майқапшағай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184,767</w:t>
            </w:r>
          </w:p>
          <w:p>
            <w:pPr>
              <w:spacing w:after="20"/>
              <w:ind w:left="20"/>
              <w:jc w:val="both"/>
            </w:pPr>
            <w:r>
              <w:rPr>
                <w:rFonts w:ascii="Times New Roman"/>
                <w:b w:val="false"/>
                <w:i w:val="false"/>
                <w:color w:val="000000"/>
                <w:sz w:val="20"/>
              </w:rPr>
              <w:t>90,4789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29,965</w:t>
            </w:r>
          </w:p>
          <w:p>
            <w:pPr>
              <w:spacing w:after="20"/>
              <w:ind w:left="20"/>
              <w:jc w:val="both"/>
            </w:pPr>
            <w:r>
              <w:rPr>
                <w:rFonts w:ascii="Times New Roman"/>
                <w:b w:val="false"/>
                <w:i w:val="false"/>
                <w:color w:val="000000"/>
                <w:sz w:val="20"/>
              </w:rPr>
              <w:t>15,0368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75-100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1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21,1678</w:t>
            </w:r>
          </w:p>
          <w:p>
            <w:pPr>
              <w:spacing w:after="20"/>
              <w:ind w:left="20"/>
              <w:jc w:val="both"/>
            </w:pPr>
            <w:r>
              <w:rPr>
                <w:rFonts w:ascii="Times New Roman"/>
                <w:b w:val="false"/>
                <w:i w:val="false"/>
                <w:color w:val="000000"/>
                <w:sz w:val="20"/>
              </w:rPr>
              <w:t>12,6001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2,4908</w:t>
            </w:r>
          </w:p>
          <w:p>
            <w:pPr>
              <w:spacing w:after="20"/>
              <w:ind w:left="20"/>
              <w:jc w:val="both"/>
            </w:pPr>
            <w:r>
              <w:rPr>
                <w:rFonts w:ascii="Times New Roman"/>
                <w:b w:val="false"/>
                <w:i w:val="false"/>
                <w:color w:val="000000"/>
                <w:sz w:val="20"/>
              </w:rPr>
              <w:t>2,8792</w:t>
            </w:r>
          </w:p>
        </w:tc>
        <w:tc>
          <w:tcPr>
            <w:tcW w:w="0" w:type="auto"/>
            <w:vMerge/>
            <w:tcBorders>
              <w:top w:val="nil"/>
              <w:left w:val="single" w:color="cfcfcf" w:sz="5"/>
              <w:bottom w:val="single" w:color="cfcfcf" w:sz="5"/>
              <w:right w:val="single" w:color="cfcfcf" w:sz="5"/>
            </w:tcBorders>
          </w:tc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2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13,8758</w:t>
            </w:r>
          </w:p>
          <w:p>
            <w:pPr>
              <w:spacing w:after="20"/>
              <w:ind w:left="20"/>
              <w:jc w:val="both"/>
            </w:pPr>
            <w:r>
              <w:rPr>
                <w:rFonts w:ascii="Times New Roman"/>
                <w:b w:val="false"/>
                <w:i w:val="false"/>
                <w:color w:val="000000"/>
                <w:sz w:val="20"/>
              </w:rPr>
              <w:t>0,5432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6,5392</w:t>
            </w:r>
          </w:p>
          <w:p>
            <w:pPr>
              <w:spacing w:after="20"/>
              <w:ind w:left="20"/>
              <w:jc w:val="both"/>
            </w:pPr>
            <w:r>
              <w:rPr>
                <w:rFonts w:ascii="Times New Roman"/>
                <w:b w:val="false"/>
                <w:i w:val="false"/>
                <w:color w:val="000000"/>
                <w:sz w:val="20"/>
              </w:rPr>
              <w:t>6,2733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3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18,7067</w:t>
            </w:r>
          </w:p>
          <w:p>
            <w:pPr>
              <w:spacing w:after="20"/>
              <w:ind w:left="20"/>
              <w:jc w:val="both"/>
            </w:pPr>
            <w:r>
              <w:rPr>
                <w:rFonts w:ascii="Times New Roman"/>
                <w:b w:val="false"/>
                <w:i w:val="false"/>
                <w:color w:val="000000"/>
                <w:sz w:val="20"/>
              </w:rPr>
              <w:t>25,8128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4,8411</w:t>
            </w:r>
          </w:p>
          <w:p>
            <w:pPr>
              <w:spacing w:after="20"/>
              <w:ind w:left="20"/>
              <w:jc w:val="both"/>
            </w:pPr>
            <w:r>
              <w:rPr>
                <w:rFonts w:ascii="Times New Roman"/>
                <w:b w:val="false"/>
                <w:i w:val="false"/>
                <w:color w:val="000000"/>
                <w:sz w:val="20"/>
              </w:rPr>
              <w:t>4,3607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4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6,096</w:t>
            </w:r>
          </w:p>
          <w:p>
            <w:pPr>
              <w:spacing w:after="20"/>
              <w:ind w:left="20"/>
              <w:jc w:val="both"/>
            </w:pPr>
            <w:r>
              <w:rPr>
                <w:rFonts w:ascii="Times New Roman"/>
                <w:b w:val="false"/>
                <w:i w:val="false"/>
                <w:color w:val="000000"/>
                <w:sz w:val="20"/>
              </w:rPr>
              <w:t>0,1914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4,8411</w:t>
            </w:r>
          </w:p>
          <w:p>
            <w:pPr>
              <w:spacing w:after="20"/>
              <w:ind w:left="20"/>
              <w:jc w:val="both"/>
            </w:pPr>
            <w:r>
              <w:rPr>
                <w:rFonts w:ascii="Times New Roman"/>
                <w:b w:val="false"/>
                <w:i w:val="false"/>
                <w:color w:val="000000"/>
                <w:sz w:val="20"/>
              </w:rPr>
              <w:t>4,3607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5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2,6526</w:t>
            </w:r>
          </w:p>
          <w:p>
            <w:pPr>
              <w:spacing w:after="20"/>
              <w:ind w:left="20"/>
              <w:jc w:val="both"/>
            </w:pPr>
            <w:r>
              <w:rPr>
                <w:rFonts w:ascii="Times New Roman"/>
                <w:b w:val="false"/>
                <w:i w:val="false"/>
                <w:color w:val="000000"/>
                <w:sz w:val="20"/>
              </w:rPr>
              <w:t>40,1579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7,2244</w:t>
            </w:r>
          </w:p>
          <w:p>
            <w:pPr>
              <w:spacing w:after="20"/>
              <w:ind w:left="20"/>
              <w:jc w:val="both"/>
            </w:pPr>
            <w:r>
              <w:rPr>
                <w:rFonts w:ascii="Times New Roman"/>
                <w:b w:val="false"/>
                <w:i w:val="false"/>
                <w:color w:val="000000"/>
                <w:sz w:val="20"/>
              </w:rPr>
              <w:t>8,0467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Шүршітсу бұлағы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91,1237</w:t>
            </w:r>
          </w:p>
          <w:p>
            <w:pPr>
              <w:spacing w:after="20"/>
              <w:ind w:left="20"/>
              <w:jc w:val="both"/>
            </w:pPr>
            <w:r>
              <w:rPr>
                <w:rFonts w:ascii="Times New Roman"/>
                <w:b w:val="false"/>
                <w:i w:val="false"/>
                <w:color w:val="000000"/>
                <w:sz w:val="20"/>
              </w:rPr>
              <w:t>88,5606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7,7709</w:t>
            </w:r>
          </w:p>
          <w:p>
            <w:pPr>
              <w:spacing w:after="20"/>
              <w:ind w:left="20"/>
              <w:jc w:val="both"/>
            </w:pPr>
            <w:r>
              <w:rPr>
                <w:rFonts w:ascii="Times New Roman"/>
                <w:b w:val="false"/>
                <w:i w:val="false"/>
                <w:color w:val="000000"/>
                <w:sz w:val="20"/>
              </w:rPr>
              <w:t>7,7917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118,0776</w:t>
            </w:r>
          </w:p>
          <w:p>
            <w:pPr>
              <w:spacing w:after="20"/>
              <w:ind w:left="20"/>
              <w:jc w:val="both"/>
            </w:pPr>
            <w:r>
              <w:rPr>
                <w:rFonts w:ascii="Times New Roman"/>
                <w:b w:val="false"/>
                <w:i w:val="false"/>
                <w:color w:val="000000"/>
                <w:sz w:val="20"/>
              </w:rPr>
              <w:t>108,0204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10,0634</w:t>
            </w:r>
          </w:p>
          <w:p>
            <w:pPr>
              <w:spacing w:after="20"/>
              <w:ind w:left="20"/>
              <w:jc w:val="both"/>
            </w:pPr>
            <w:r>
              <w:rPr>
                <w:rFonts w:ascii="Times New Roman"/>
                <w:b w:val="false"/>
                <w:i w:val="false"/>
                <w:color w:val="000000"/>
                <w:sz w:val="20"/>
              </w:rPr>
              <w:t>10,0401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1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18,4611</w:t>
            </w:r>
          </w:p>
          <w:p>
            <w:pPr>
              <w:spacing w:after="20"/>
              <w:ind w:left="20"/>
              <w:jc w:val="both"/>
            </w:pPr>
            <w:r>
              <w:rPr>
                <w:rFonts w:ascii="Times New Roman"/>
                <w:b w:val="false"/>
                <w:i w:val="false"/>
                <w:color w:val="000000"/>
                <w:sz w:val="20"/>
              </w:rPr>
              <w:t>22,2809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2,6561</w:t>
            </w:r>
          </w:p>
          <w:p>
            <w:pPr>
              <w:spacing w:after="20"/>
              <w:ind w:left="20"/>
              <w:jc w:val="both"/>
            </w:pPr>
            <w:r>
              <w:rPr>
                <w:rFonts w:ascii="Times New Roman"/>
                <w:b w:val="false"/>
                <w:i w:val="false"/>
                <w:color w:val="000000"/>
                <w:sz w:val="20"/>
              </w:rPr>
              <w:t>2,6566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2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53,7931</w:t>
            </w:r>
          </w:p>
          <w:p>
            <w:pPr>
              <w:spacing w:after="20"/>
              <w:ind w:left="20"/>
              <w:jc w:val="both"/>
            </w:pPr>
            <w:r>
              <w:rPr>
                <w:rFonts w:ascii="Times New Roman"/>
                <w:b w:val="false"/>
                <w:i w:val="false"/>
                <w:color w:val="000000"/>
                <w:sz w:val="20"/>
              </w:rPr>
              <w:t>27,7857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3,8777</w:t>
            </w:r>
          </w:p>
          <w:p>
            <w:pPr>
              <w:spacing w:after="20"/>
              <w:ind w:left="20"/>
              <w:jc w:val="both"/>
            </w:pPr>
            <w:r>
              <w:rPr>
                <w:rFonts w:ascii="Times New Roman"/>
                <w:b w:val="false"/>
                <w:i w:val="false"/>
                <w:color w:val="000000"/>
                <w:sz w:val="20"/>
              </w:rPr>
              <w:t>3,6306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Егінбұлақ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110,9881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8,8562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111,368</w:t>
            </w:r>
          </w:p>
          <w:p>
            <w:pPr>
              <w:spacing w:after="20"/>
              <w:ind w:left="20"/>
              <w:jc w:val="both"/>
            </w:pPr>
            <w:r>
              <w:rPr>
                <w:rFonts w:ascii="Times New Roman"/>
                <w:b w:val="false"/>
                <w:i w:val="false"/>
                <w:color w:val="000000"/>
                <w:sz w:val="20"/>
              </w:rPr>
              <w:t>112,3312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8,1727</w:t>
            </w:r>
          </w:p>
          <w:p>
            <w:pPr>
              <w:spacing w:after="20"/>
              <w:ind w:left="20"/>
              <w:jc w:val="both"/>
            </w:pPr>
            <w:r>
              <w:rPr>
                <w:rFonts w:ascii="Times New Roman"/>
                <w:b w:val="false"/>
                <w:i w:val="false"/>
                <w:color w:val="000000"/>
                <w:sz w:val="20"/>
              </w:rPr>
              <w:t>8,2111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1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17,8642</w:t>
            </w:r>
          </w:p>
          <w:p>
            <w:pPr>
              <w:spacing w:after="20"/>
              <w:ind w:left="20"/>
              <w:jc w:val="both"/>
            </w:pPr>
            <w:r>
              <w:rPr>
                <w:rFonts w:ascii="Times New Roman"/>
                <w:b w:val="false"/>
                <w:i w:val="false"/>
                <w:color w:val="000000"/>
                <w:sz w:val="20"/>
              </w:rPr>
              <w:t>29,4422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3,3109</w:t>
            </w:r>
          </w:p>
          <w:p>
            <w:pPr>
              <w:spacing w:after="20"/>
              <w:ind w:left="20"/>
              <w:jc w:val="both"/>
            </w:pPr>
            <w:r>
              <w:rPr>
                <w:rFonts w:ascii="Times New Roman"/>
                <w:b w:val="false"/>
                <w:i w:val="false"/>
                <w:color w:val="000000"/>
                <w:sz w:val="20"/>
              </w:rPr>
              <w:t>3,4908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2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1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687,9461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21,439</w:t>
            </w:r>
          </w:p>
          <w:p>
            <w:pPr>
              <w:spacing w:after="20"/>
              <w:ind w:left="20"/>
              <w:jc w:val="both"/>
            </w:pPr>
            <w:r>
              <w:rPr>
                <w:rFonts w:ascii="Times New Roman"/>
                <w:b w:val="false"/>
                <w:i w:val="false"/>
                <w:color w:val="000000"/>
                <w:sz w:val="20"/>
              </w:rPr>
              <w:t>21,7465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2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8,8059</w:t>
            </w:r>
          </w:p>
          <w:p>
            <w:pPr>
              <w:spacing w:after="20"/>
              <w:ind w:left="20"/>
              <w:jc w:val="both"/>
            </w:pPr>
            <w:r>
              <w:rPr>
                <w:rFonts w:ascii="Times New Roman"/>
                <w:b w:val="false"/>
                <w:i w:val="false"/>
                <w:color w:val="000000"/>
                <w:sz w:val="20"/>
              </w:rPr>
              <w:t>8,1993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3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9,9346</w:t>
            </w:r>
          </w:p>
          <w:p>
            <w:pPr>
              <w:spacing w:after="20"/>
              <w:ind w:left="20"/>
              <w:jc w:val="both"/>
            </w:pPr>
            <w:r>
              <w:rPr>
                <w:rFonts w:ascii="Times New Roman"/>
                <w:b w:val="false"/>
                <w:i w:val="false"/>
                <w:color w:val="000000"/>
                <w:sz w:val="20"/>
              </w:rPr>
              <w:t>8,2903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4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18,2826</w:t>
            </w:r>
          </w:p>
          <w:p>
            <w:pPr>
              <w:spacing w:after="20"/>
              <w:ind w:left="20"/>
              <w:jc w:val="both"/>
            </w:pPr>
            <w:r>
              <w:rPr>
                <w:rFonts w:ascii="Times New Roman"/>
                <w:b w:val="false"/>
                <w:i w:val="false"/>
                <w:color w:val="000000"/>
                <w:sz w:val="20"/>
              </w:rPr>
              <w:t>18,2891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5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6,2073</w:t>
            </w:r>
          </w:p>
          <w:p>
            <w:pPr>
              <w:spacing w:after="20"/>
              <w:ind w:left="20"/>
              <w:jc w:val="both"/>
            </w:pPr>
            <w:r>
              <w:rPr>
                <w:rFonts w:ascii="Times New Roman"/>
                <w:b w:val="false"/>
                <w:i w:val="false"/>
                <w:color w:val="000000"/>
                <w:sz w:val="20"/>
              </w:rPr>
              <w:t>12,2239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6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16,4032</w:t>
            </w:r>
          </w:p>
          <w:p>
            <w:pPr>
              <w:spacing w:after="20"/>
              <w:ind w:left="20"/>
              <w:jc w:val="both"/>
            </w:pPr>
            <w:r>
              <w:rPr>
                <w:rFonts w:ascii="Times New Roman"/>
                <w:b w:val="false"/>
                <w:i w:val="false"/>
                <w:color w:val="000000"/>
                <w:sz w:val="20"/>
              </w:rPr>
              <w:t>15,8936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05-072-032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Қашқынбай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80,7817</w:t>
            </w:r>
          </w:p>
          <w:p>
            <w:pPr>
              <w:spacing w:after="20"/>
              <w:ind w:left="20"/>
              <w:jc w:val="both"/>
            </w:pPr>
            <w:r>
              <w:rPr>
                <w:rFonts w:ascii="Times New Roman"/>
                <w:b w:val="false"/>
                <w:i w:val="false"/>
                <w:color w:val="000000"/>
                <w:sz w:val="20"/>
              </w:rPr>
              <w:t>84,4778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10,4025</w:t>
            </w:r>
          </w:p>
          <w:p>
            <w:pPr>
              <w:spacing w:after="20"/>
              <w:ind w:left="20"/>
              <w:jc w:val="both"/>
            </w:pPr>
            <w:r>
              <w:rPr>
                <w:rFonts w:ascii="Times New Roman"/>
                <w:b w:val="false"/>
                <w:i w:val="false"/>
                <w:color w:val="000000"/>
                <w:sz w:val="20"/>
              </w:rPr>
              <w:t>10,1166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өзен № 3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113,4856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21,909</w:t>
            </w:r>
          </w:p>
        </w:tc>
        <w:tc>
          <w:tcPr>
            <w:tcW w:w="0" w:type="auto"/>
            <w:vMerge/>
            <w:tcBorders>
              <w:top w:val="nil"/>
              <w:left w:val="single" w:color="cfcfcf" w:sz="5"/>
              <w:bottom w:val="single" w:color="cfcfcf" w:sz="5"/>
              <w:right w:val="single" w:color="cfcfcf" w:sz="5"/>
            </w:tcBorders>
          </w:tc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19,751</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05-072-027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107,5522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277,210794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23,664687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133,078954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20,290382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Көкен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05-072-010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75,9776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өзен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өзен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05-072-010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302,9742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өзен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138,9945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20,5529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өзен №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220,1347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32,6469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өзен № 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05-072-001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83,9937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228,1824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Сарная өзені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868,6233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13,4048</w:t>
            </w:r>
          </w:p>
          <w:p>
            <w:pPr>
              <w:spacing w:after="20"/>
              <w:ind w:left="20"/>
              <w:jc w:val="both"/>
            </w:pPr>
            <w:r>
              <w:rPr>
                <w:rFonts w:ascii="Times New Roman"/>
                <w:b w:val="false"/>
                <w:i w:val="false"/>
                <w:color w:val="000000"/>
                <w:sz w:val="20"/>
              </w:rPr>
              <w:t>13,0871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1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7,6122</w:t>
            </w:r>
          </w:p>
          <w:p>
            <w:pPr>
              <w:spacing w:after="20"/>
              <w:ind w:left="20"/>
              <w:jc w:val="both"/>
            </w:pPr>
            <w:r>
              <w:rPr>
                <w:rFonts w:ascii="Times New Roman"/>
                <w:b w:val="false"/>
                <w:i w:val="false"/>
                <w:color w:val="000000"/>
                <w:sz w:val="20"/>
              </w:rPr>
              <w:t>6,8343</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2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13,0531</w:t>
            </w:r>
          </w:p>
          <w:p>
            <w:pPr>
              <w:spacing w:after="20"/>
              <w:ind w:left="20"/>
              <w:jc w:val="both"/>
            </w:pPr>
            <w:r>
              <w:rPr>
                <w:rFonts w:ascii="Times New Roman"/>
                <w:b w:val="false"/>
                <w:i w:val="false"/>
                <w:color w:val="000000"/>
                <w:sz w:val="20"/>
              </w:rPr>
              <w:t>13,508</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3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11,4515</w:t>
            </w:r>
          </w:p>
          <w:p>
            <w:pPr>
              <w:spacing w:after="20"/>
              <w:ind w:left="20"/>
              <w:jc w:val="both"/>
            </w:pPr>
            <w:r>
              <w:rPr>
                <w:rFonts w:ascii="Times New Roman"/>
                <w:b w:val="false"/>
                <w:i w:val="false"/>
                <w:color w:val="000000"/>
                <w:sz w:val="20"/>
              </w:rPr>
              <w:t>11,0501</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4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10,3862</w:t>
            </w:r>
          </w:p>
          <w:p>
            <w:pPr>
              <w:spacing w:after="20"/>
              <w:ind w:left="20"/>
              <w:jc w:val="both"/>
            </w:pPr>
            <w:r>
              <w:rPr>
                <w:rFonts w:ascii="Times New Roman"/>
                <w:b w:val="false"/>
                <w:i w:val="false"/>
                <w:color w:val="000000"/>
                <w:sz w:val="20"/>
              </w:rPr>
              <w:t>10,1532</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5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8,6327</w:t>
            </w:r>
          </w:p>
          <w:p>
            <w:pPr>
              <w:spacing w:after="20"/>
              <w:ind w:left="20"/>
              <w:jc w:val="both"/>
            </w:pPr>
            <w:r>
              <w:rPr>
                <w:rFonts w:ascii="Times New Roman"/>
                <w:b w:val="false"/>
                <w:i w:val="false"/>
                <w:color w:val="000000"/>
                <w:sz w:val="20"/>
              </w:rPr>
              <w:t>8,0081</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6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10,1289</w:t>
            </w:r>
          </w:p>
          <w:p>
            <w:pPr>
              <w:spacing w:after="20"/>
              <w:ind w:left="20"/>
              <w:jc w:val="both"/>
            </w:pPr>
            <w:r>
              <w:rPr>
                <w:rFonts w:ascii="Times New Roman"/>
                <w:b w:val="false"/>
                <w:i w:val="false"/>
                <w:color w:val="000000"/>
                <w:sz w:val="20"/>
              </w:rPr>
              <w:t>9,5623</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7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3,786</w:t>
            </w:r>
          </w:p>
          <w:p>
            <w:pPr>
              <w:spacing w:after="20"/>
              <w:ind w:left="20"/>
              <w:jc w:val="both"/>
            </w:pPr>
            <w:r>
              <w:rPr>
                <w:rFonts w:ascii="Times New Roman"/>
                <w:b w:val="false"/>
                <w:i w:val="false"/>
                <w:color w:val="000000"/>
                <w:sz w:val="20"/>
              </w:rPr>
              <w:t>2,855</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8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2,8551</w:t>
            </w:r>
          </w:p>
          <w:p>
            <w:pPr>
              <w:spacing w:after="20"/>
              <w:ind w:left="20"/>
              <w:jc w:val="both"/>
            </w:pPr>
            <w:r>
              <w:rPr>
                <w:rFonts w:ascii="Times New Roman"/>
                <w:b w:val="false"/>
                <w:i w:val="false"/>
                <w:color w:val="000000"/>
                <w:sz w:val="20"/>
              </w:rPr>
              <w:t>2,6333</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9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3,1015</w:t>
            </w:r>
          </w:p>
          <w:p>
            <w:pPr>
              <w:spacing w:after="20"/>
              <w:ind w:left="20"/>
              <w:jc w:val="both"/>
            </w:pPr>
            <w:r>
              <w:rPr>
                <w:rFonts w:ascii="Times New Roman"/>
                <w:b w:val="false"/>
                <w:i w:val="false"/>
                <w:color w:val="000000"/>
                <w:sz w:val="20"/>
              </w:rPr>
              <w:t>2,8434</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16,3628</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11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8,9108</w:t>
            </w:r>
          </w:p>
          <w:p>
            <w:pPr>
              <w:spacing w:after="20"/>
              <w:ind w:left="20"/>
              <w:jc w:val="both"/>
            </w:pPr>
            <w:r>
              <w:rPr>
                <w:rFonts w:ascii="Times New Roman"/>
                <w:b w:val="false"/>
                <w:i w:val="false"/>
                <w:color w:val="000000"/>
                <w:sz w:val="20"/>
              </w:rPr>
              <w:t>9,0693</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12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7,5373</w:t>
            </w:r>
          </w:p>
          <w:p>
            <w:pPr>
              <w:spacing w:after="20"/>
              <w:ind w:left="20"/>
              <w:jc w:val="both"/>
            </w:pPr>
            <w:r>
              <w:rPr>
                <w:rFonts w:ascii="Times New Roman"/>
                <w:b w:val="false"/>
                <w:i w:val="false"/>
                <w:color w:val="000000"/>
                <w:sz w:val="20"/>
              </w:rPr>
              <w:t>7,2559</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9,1481</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17,5875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66,9968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98,8707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211,6803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135,0765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14,5899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 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Сакрома бұлағы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05-072-049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Теректі өзені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Теректі бұлағы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115,1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p>
            <w:pPr>
              <w:spacing w:after="20"/>
              <w:ind w:left="20"/>
              <w:jc w:val="both"/>
            </w:pPr>
            <w:r>
              <w:rPr>
                <w:rFonts w:ascii="Times New Roman"/>
                <w:b w:val="false"/>
                <w:i w:val="false"/>
                <w:color w:val="000000"/>
                <w:sz w:val="20"/>
              </w:rPr>
              <w:t>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Таловочка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05-072-015-2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158,0019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34,5193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Наумов ключ бұлағы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өзені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Қарашат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ауылынан солтүстік-шығысқа қарай 13,8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w:t>
            </w:r>
          </w:p>
        </w:tc>
        <w:tc>
          <w:tcPr>
            <w:tcW w:w="0" w:type="auto"/>
            <w:vMerge/>
            <w:tcBorders>
              <w:top w:val="nil"/>
              <w:left w:val="single" w:color="cfcfcf" w:sz="5"/>
              <w:bottom w:val="single" w:color="cfcfcf" w:sz="5"/>
              <w:right w:val="single" w:color="cfcfcf" w:sz="5"/>
            </w:tcBorders>
          </w:tc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Медвежий бұлағы және оның сол саласы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Алқабек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Маркакөл ауылынан солтүстік-шығысқа қарай 25,7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бастау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бастау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Шыбынды өзені сол жағалау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Төсқайын ауылынан солтүстік-батысқа қарай 4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p>
            <w:pPr>
              <w:spacing w:after="20"/>
              <w:ind w:left="20"/>
              <w:jc w:val="both"/>
            </w:pPr>
            <w:r>
              <w:rPr>
                <w:rFonts w:ascii="Times New Roman"/>
                <w:b w:val="false"/>
                <w:i w:val="false"/>
                <w:color w:val="000000"/>
                <w:sz w:val="20"/>
              </w:rPr>
              <w:t>395,9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p>
            <w:pPr>
              <w:spacing w:after="20"/>
              <w:ind w:left="20"/>
              <w:jc w:val="both"/>
            </w:pPr>
            <w:r>
              <w:rPr>
                <w:rFonts w:ascii="Times New Roman"/>
                <w:b w:val="false"/>
                <w:i w:val="false"/>
                <w:color w:val="000000"/>
                <w:sz w:val="20"/>
              </w:rPr>
              <w:t>41,55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05-072-019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309,1133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77,6572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Терісайрық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05-072-036-1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740,2033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69,9174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Қояндыбұлақ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05-072-036-2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177,3075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05-072-036-3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494,5461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78,3147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Ақмұрат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05-072-036-4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948,5743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224,3184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05-072-044-1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600,5878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102,8761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Қиынсу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05-072-044-2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513,6524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89,9019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Қойшілік өзені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05-072-049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05-072-069-1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1014,2311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278,1217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Жалпақағаш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05-07269-2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1393,2994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251,4885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05-072-069-3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1393,2994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251,4885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атауы жоқ бұлақ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05-072-069-4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795,1671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147,3194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05-072-073-1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1395,0833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281,0868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05-072-073-2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1395,0833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281,0868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05-072-073-3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894,9623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76,0486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05-072-010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өзені сол жағалау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p>
            <w:pPr>
              <w:spacing w:after="20"/>
              <w:ind w:left="20"/>
              <w:jc w:val="both"/>
            </w:pPr>
            <w:r>
              <w:rPr>
                <w:rFonts w:ascii="Times New Roman"/>
                <w:b w:val="false"/>
                <w:i w:val="false"/>
                <w:color w:val="000000"/>
                <w:sz w:val="20"/>
              </w:rPr>
              <w:t>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110-440</w:t>
            </w:r>
          </w:p>
          <w:p>
            <w:pPr>
              <w:spacing w:after="20"/>
              <w:ind w:left="20"/>
              <w:jc w:val="both"/>
            </w:pPr>
            <w:r>
              <w:rPr>
                <w:rFonts w:ascii="Times New Roman"/>
                <w:b w:val="false"/>
                <w:i w:val="false"/>
                <w:color w:val="000000"/>
                <w:sz w:val="20"/>
              </w:rPr>
              <w:t>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Алқабек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ауданының шегінде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533,8942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Алқабек өзенінің № 1 саласы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Алқабек өзенінің № 2 саласы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өзенінің саласы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Балақалжыр өзенінің саласы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ауданының шегінде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10,6481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Теректі өзенінің саласы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ауданының шегінде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577,2704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Теректі бұлағы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Теректі бұлағының № 1 саласы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Теректі бұлағының № 2 саласы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Теректі бұлағының № 3 саласы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Теректі бұлағының № 4 саласы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Теректі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"Манка" алтын кендерін барлау учаскесінде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140,43</w:t>
            </w:r>
          </w:p>
          <w:p>
            <w:pPr>
              <w:spacing w:after="20"/>
              <w:ind w:left="20"/>
              <w:jc w:val="both"/>
            </w:pPr>
            <w:r>
              <w:rPr>
                <w:rFonts w:ascii="Times New Roman"/>
                <w:b w:val="false"/>
                <w:i w:val="false"/>
                <w:color w:val="000000"/>
                <w:sz w:val="20"/>
              </w:rPr>
              <w:t>160,85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p>
            <w:pPr>
              <w:spacing w:after="20"/>
              <w:ind w:left="20"/>
              <w:jc w:val="both"/>
            </w:pPr>
            <w:r>
              <w:rPr>
                <w:rFonts w:ascii="Times New Roman"/>
                <w:b w:val="false"/>
                <w:i w:val="false"/>
                <w:color w:val="000000"/>
                <w:sz w:val="20"/>
              </w:rPr>
              <w:t>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Қызылащы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 ауылынан шығысқа қарай 12,3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Қандырла өзені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Деміңшық өзені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11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500-1280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Қиынсу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330-410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Тұйықбұлақ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p>
            <w:pPr>
              <w:spacing w:after="20"/>
              <w:ind w:left="20"/>
              <w:jc w:val="both"/>
            </w:pPr>
            <w:r>
              <w:rPr>
                <w:rFonts w:ascii="Times New Roman"/>
                <w:b w:val="false"/>
                <w:i w:val="false"/>
                <w:color w:val="000000"/>
                <w:sz w:val="20"/>
              </w:rPr>
              <w:t>83,4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440-610</w:t>
            </w:r>
          </w:p>
          <w:p>
            <w:pPr>
              <w:spacing w:after="20"/>
              <w:ind w:left="20"/>
              <w:jc w:val="both"/>
            </w:pPr>
            <w:r>
              <w:rPr>
                <w:rFonts w:ascii="Times New Roman"/>
                <w:b w:val="false"/>
                <w:i w:val="false"/>
                <w:color w:val="000000"/>
                <w:sz w:val="20"/>
              </w:rPr>
              <w:t>510-660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өзенінің саласы № 1 атауы жоқ бұлақ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"Карчигинское" кен орнының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119,4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p>
            <w:pPr>
              <w:spacing w:after="20"/>
              <w:ind w:left="20"/>
              <w:jc w:val="both"/>
            </w:pPr>
            <w:r>
              <w:rPr>
                <w:rFonts w:ascii="Times New Roman"/>
                <w:b w:val="false"/>
                <w:i w:val="false"/>
                <w:color w:val="000000"/>
                <w:sz w:val="20"/>
              </w:rPr>
              <w:t>15,1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өзенінің саласы № 2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Балақалжыр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Шындыбұлақ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Теректі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Тентек ауылынан солтүстік- батысқа қарай 12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p>
            <w:pPr>
              <w:spacing w:after="20"/>
              <w:ind w:left="20"/>
              <w:jc w:val="both"/>
            </w:pPr>
            <w:r>
              <w:rPr>
                <w:rFonts w:ascii="Times New Roman"/>
                <w:b w:val="false"/>
                <w:i w:val="false"/>
                <w:color w:val="000000"/>
                <w:sz w:val="20"/>
              </w:rPr>
              <w:t>100,7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51,8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p>
            <w:pPr>
              <w:spacing w:after="20"/>
              <w:ind w:left="20"/>
              <w:jc w:val="both"/>
            </w:pPr>
            <w:r>
              <w:rPr>
                <w:rFonts w:ascii="Times New Roman"/>
                <w:b w:val="false"/>
                <w:i w:val="false"/>
                <w:color w:val="000000"/>
                <w:sz w:val="20"/>
              </w:rPr>
              <w:t>77,5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p>
            <w:pPr>
              <w:spacing w:after="20"/>
              <w:ind w:left="20"/>
              <w:jc w:val="both"/>
            </w:pPr>
            <w:r>
              <w:rPr>
                <w:rFonts w:ascii="Times New Roman"/>
                <w:b w:val="false"/>
                <w:i w:val="false"/>
                <w:color w:val="000000"/>
                <w:sz w:val="20"/>
              </w:rPr>
              <w:t>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"Карчигинское" кен орнының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p>
            <w:pPr>
              <w:spacing w:after="20"/>
              <w:ind w:left="20"/>
              <w:jc w:val="both"/>
            </w:pPr>
            <w:r>
              <w:rPr>
                <w:rFonts w:ascii="Times New Roman"/>
                <w:b w:val="false"/>
                <w:i w:val="false"/>
                <w:color w:val="000000"/>
                <w:sz w:val="20"/>
              </w:rPr>
              <w:t>67,6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230-500</w:t>
            </w:r>
          </w:p>
          <w:p>
            <w:pPr>
              <w:spacing w:after="20"/>
              <w:ind w:left="20"/>
              <w:jc w:val="both"/>
            </w:pPr>
            <w:r>
              <w:rPr>
                <w:rFonts w:ascii="Times New Roman"/>
                <w:b w:val="false"/>
                <w:i w:val="false"/>
                <w:color w:val="000000"/>
                <w:sz w:val="20"/>
              </w:rPr>
              <w:t>460-500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Теректі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p>
            <w:pPr>
              <w:spacing w:after="20"/>
              <w:ind w:left="20"/>
              <w:jc w:val="both"/>
            </w:pPr>
            <w:r>
              <w:rPr>
                <w:rFonts w:ascii="Times New Roman"/>
                <w:b w:val="false"/>
                <w:i w:val="false"/>
                <w:color w:val="000000"/>
                <w:sz w:val="20"/>
              </w:rPr>
              <w:t>169,9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p>
            <w:pPr>
              <w:spacing w:after="20"/>
              <w:ind w:left="20"/>
              <w:jc w:val="both"/>
            </w:pPr>
            <w:r>
              <w:rPr>
                <w:rFonts w:ascii="Times New Roman"/>
                <w:b w:val="false"/>
                <w:i w:val="false"/>
                <w:color w:val="000000"/>
                <w:sz w:val="20"/>
              </w:rPr>
              <w:t>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Теректі өзенінің бастаулары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w:t>
            </w:r>
          </w:p>
          <w:p>
            <w:pPr>
              <w:spacing w:after="20"/>
              <w:ind w:left="20"/>
              <w:jc w:val="both"/>
            </w:pPr>
            <w:r>
              <w:rPr>
                <w:rFonts w:ascii="Times New Roman"/>
                <w:b w:val="false"/>
                <w:i w:val="false"/>
                <w:color w:val="000000"/>
                <w:sz w:val="20"/>
              </w:rPr>
              <w:t>211,6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p>
            <w:pPr>
              <w:spacing w:after="20"/>
              <w:ind w:left="20"/>
              <w:jc w:val="both"/>
            </w:pPr>
            <w:r>
              <w:rPr>
                <w:rFonts w:ascii="Times New Roman"/>
                <w:b w:val="false"/>
                <w:i w:val="false"/>
                <w:color w:val="000000"/>
                <w:sz w:val="20"/>
              </w:rPr>
              <w:t>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Қуғанкеткен бұлағының бастаулары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p>
            <w:pPr>
              <w:spacing w:after="20"/>
              <w:ind w:left="20"/>
              <w:jc w:val="both"/>
            </w:pPr>
            <w:r>
              <w:rPr>
                <w:rFonts w:ascii="Times New Roman"/>
                <w:b w:val="false"/>
                <w:i w:val="false"/>
                <w:color w:val="000000"/>
                <w:sz w:val="20"/>
              </w:rPr>
              <w:t>403,0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p>
            <w:pPr>
              <w:spacing w:after="20"/>
              <w:ind w:left="20"/>
              <w:jc w:val="both"/>
            </w:pPr>
            <w:r>
              <w:rPr>
                <w:rFonts w:ascii="Times New Roman"/>
                <w:b w:val="false"/>
                <w:i w:val="false"/>
                <w:color w:val="000000"/>
                <w:sz w:val="20"/>
              </w:rPr>
              <w:t>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275-625</w:t>
            </w:r>
          </w:p>
          <w:p>
            <w:pPr>
              <w:spacing w:after="20"/>
              <w:ind w:left="20"/>
              <w:jc w:val="both"/>
            </w:pPr>
            <w:r>
              <w:rPr>
                <w:rFonts w:ascii="Times New Roman"/>
                <w:b w:val="false"/>
                <w:i w:val="false"/>
                <w:color w:val="000000"/>
                <w:sz w:val="20"/>
              </w:rPr>
              <w:t>400-750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бұлақтың бастаулары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Теректі өзенінің бастаулары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бұлақтың бастаулары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бұлақтың бастаулары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және № 2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p>
            <w:pPr>
              <w:spacing w:after="20"/>
              <w:ind w:left="20"/>
              <w:jc w:val="both"/>
            </w:pPr>
            <w:r>
              <w:rPr>
                <w:rFonts w:ascii="Times New Roman"/>
                <w:b w:val="false"/>
                <w:i w:val="false"/>
                <w:color w:val="000000"/>
                <w:sz w:val="20"/>
              </w:rPr>
              <w:t>101,9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p>
            <w:pPr>
              <w:spacing w:after="20"/>
              <w:ind w:left="20"/>
              <w:jc w:val="both"/>
            </w:pPr>
            <w:r>
              <w:rPr>
                <w:rFonts w:ascii="Times New Roman"/>
                <w:b w:val="false"/>
                <w:i w:val="false"/>
                <w:color w:val="000000"/>
                <w:sz w:val="20"/>
              </w:rPr>
              <w:t>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бұлақтың бастаулары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Теректі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05-072-073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Поперечная өзені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Поперечная өзені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Сухой Лог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117,8605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Яков Ключ өзені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Балықтыбұлақ өзені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Тарлаулы өзені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251,2987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52,3625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88,1862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Каршалы бұлағы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270,8799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191,5329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Арасанкоба өзені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Ұзынбұлак бұлағы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90,8635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Коккараозек бұлағы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370,8793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370,8793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288,7619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Қара-Коба ө.</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103,7372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Терек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3437,5941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371,8281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1606,5942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153,6668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1671,9946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182,5475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Терек ө. су қоймасы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Кара-Коба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2108,4342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152,6619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144,8632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1963,5710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135,5798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Такыр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7569,5856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863,9432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3689,7615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423,2524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3879,8241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440,6908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Құлынжүн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05-244-040 және 05-244-051 есептік кварталдары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w:t>
            </w:r>
          </w:p>
          <w:p>
            <w:pPr>
              <w:spacing w:after="20"/>
              <w:ind w:left="20"/>
              <w:jc w:val="both"/>
            </w:pPr>
            <w:r>
              <w:rPr>
                <w:rFonts w:ascii="Times New Roman"/>
                <w:b w:val="false"/>
                <w:i w:val="false"/>
                <w:color w:val="000000"/>
                <w:sz w:val="20"/>
              </w:rPr>
              <w:t>413,4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p>
            <w:pPr>
              <w:spacing w:after="20"/>
              <w:ind w:left="20"/>
              <w:jc w:val="both"/>
            </w:pPr>
            <w:r>
              <w:rPr>
                <w:rFonts w:ascii="Times New Roman"/>
                <w:b w:val="false"/>
                <w:i w:val="false"/>
                <w:color w:val="000000"/>
                <w:sz w:val="20"/>
              </w:rPr>
              <w:t>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Қоншубай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p>
            <w:pPr>
              <w:spacing w:after="20"/>
              <w:ind w:left="20"/>
              <w:jc w:val="both"/>
            </w:pPr>
            <w:r>
              <w:rPr>
                <w:rFonts w:ascii="Times New Roman"/>
                <w:b w:val="false"/>
                <w:i w:val="false"/>
                <w:color w:val="000000"/>
                <w:sz w:val="20"/>
              </w:rPr>
              <w:t>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p>
            <w:pPr>
              <w:spacing w:after="20"/>
              <w:ind w:left="20"/>
              <w:jc w:val="both"/>
            </w:pPr>
            <w:r>
              <w:rPr>
                <w:rFonts w:ascii="Times New Roman"/>
                <w:b w:val="false"/>
                <w:i w:val="false"/>
                <w:color w:val="000000"/>
                <w:sz w:val="20"/>
              </w:rPr>
              <w:t>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Аюқашқан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p>
            <w:pPr>
              <w:spacing w:after="20"/>
              <w:ind w:left="20"/>
              <w:jc w:val="both"/>
            </w:pPr>
            <w:r>
              <w:rPr>
                <w:rFonts w:ascii="Times New Roman"/>
                <w:b w:val="false"/>
                <w:i w:val="false"/>
                <w:color w:val="000000"/>
                <w:sz w:val="20"/>
              </w:rPr>
              <w:t>165,3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p>
            <w:pPr>
              <w:spacing w:after="20"/>
              <w:ind w:left="20"/>
              <w:jc w:val="both"/>
            </w:pPr>
            <w:r>
              <w:rPr>
                <w:rFonts w:ascii="Times New Roman"/>
                <w:b w:val="false"/>
                <w:i w:val="false"/>
                <w:color w:val="000000"/>
                <w:sz w:val="20"/>
              </w:rPr>
              <w:t>21,7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Глубокий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w:t>
            </w:r>
          </w:p>
          <w:p>
            <w:pPr>
              <w:spacing w:after="20"/>
              <w:ind w:left="20"/>
              <w:jc w:val="both"/>
            </w:pPr>
            <w:r>
              <w:rPr>
                <w:rFonts w:ascii="Times New Roman"/>
                <w:b w:val="false"/>
                <w:i w:val="false"/>
                <w:color w:val="000000"/>
                <w:sz w:val="20"/>
              </w:rPr>
              <w:t>207,1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p>
            <w:pPr>
              <w:spacing w:after="20"/>
              <w:ind w:left="20"/>
              <w:jc w:val="both"/>
            </w:pPr>
            <w:r>
              <w:rPr>
                <w:rFonts w:ascii="Times New Roman"/>
                <w:b w:val="false"/>
                <w:i w:val="false"/>
                <w:color w:val="000000"/>
                <w:sz w:val="20"/>
              </w:rPr>
              <w:t>40,6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Байша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518,2</w:t>
            </w:r>
          </w:p>
          <w:p>
            <w:pPr>
              <w:spacing w:after="20"/>
              <w:ind w:left="20"/>
              <w:jc w:val="both"/>
            </w:pPr>
            <w:r>
              <w:rPr>
                <w:rFonts w:ascii="Times New Roman"/>
                <w:b w:val="false"/>
                <w:i w:val="false"/>
                <w:color w:val="000000"/>
                <w:sz w:val="20"/>
              </w:rPr>
              <w:t>431,2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p>
            <w:pPr>
              <w:spacing w:after="20"/>
              <w:ind w:left="20"/>
              <w:jc w:val="both"/>
            </w:pPr>
            <w:r>
              <w:rPr>
                <w:rFonts w:ascii="Times New Roman"/>
                <w:b w:val="false"/>
                <w:i w:val="false"/>
                <w:color w:val="000000"/>
                <w:sz w:val="20"/>
              </w:rPr>
              <w:t>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Топольки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p>
            <w:pPr>
              <w:spacing w:after="20"/>
              <w:ind w:left="20"/>
              <w:jc w:val="both"/>
            </w:pPr>
            <w:r>
              <w:rPr>
                <w:rFonts w:ascii="Times New Roman"/>
                <w:b w:val="false"/>
                <w:i w:val="false"/>
                <w:color w:val="000000"/>
                <w:sz w:val="20"/>
              </w:rPr>
              <w:t>195,8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22,5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p>
            <w:pPr>
              <w:spacing w:after="20"/>
              <w:ind w:left="20"/>
              <w:jc w:val="both"/>
            </w:pPr>
            <w:r>
              <w:rPr>
                <w:rFonts w:ascii="Times New Roman"/>
                <w:b w:val="false"/>
                <w:i w:val="false"/>
                <w:color w:val="000000"/>
                <w:sz w:val="20"/>
              </w:rPr>
              <w:t>68,2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p>
            <w:pPr>
              <w:spacing w:after="20"/>
              <w:ind w:left="20"/>
              <w:jc w:val="both"/>
            </w:pPr>
            <w:r>
              <w:rPr>
                <w:rFonts w:ascii="Times New Roman"/>
                <w:b w:val="false"/>
                <w:i w:val="false"/>
                <w:color w:val="000000"/>
                <w:sz w:val="20"/>
              </w:rPr>
              <w:t>94,5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p>
            <w:pPr>
              <w:spacing w:after="20"/>
              <w:ind w:left="20"/>
              <w:jc w:val="both"/>
            </w:pPr>
            <w:r>
              <w:rPr>
                <w:rFonts w:ascii="Times New Roman"/>
                <w:b w:val="false"/>
                <w:i w:val="false"/>
                <w:color w:val="000000"/>
                <w:sz w:val="20"/>
              </w:rPr>
              <w:t>33,9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p>
            <w:pPr>
              <w:spacing w:after="20"/>
              <w:ind w:left="20"/>
              <w:jc w:val="both"/>
            </w:pPr>
            <w:r>
              <w:rPr>
                <w:rFonts w:ascii="Times New Roman"/>
                <w:b w:val="false"/>
                <w:i w:val="false"/>
                <w:color w:val="000000"/>
                <w:sz w:val="20"/>
              </w:rPr>
              <w:t>88,4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p>
            <w:pPr>
              <w:spacing w:after="20"/>
              <w:ind w:left="20"/>
              <w:jc w:val="both"/>
            </w:pPr>
            <w:r>
              <w:rPr>
                <w:rFonts w:ascii="Times New Roman"/>
                <w:b w:val="false"/>
                <w:i w:val="false"/>
                <w:color w:val="000000"/>
                <w:sz w:val="20"/>
              </w:rPr>
              <w:t>11,7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Аксенов өзені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w:t>
            </w:r>
          </w:p>
          <w:p>
            <w:pPr>
              <w:spacing w:after="20"/>
              <w:ind w:left="20"/>
              <w:jc w:val="both"/>
            </w:pPr>
            <w:r>
              <w:rPr>
                <w:rFonts w:ascii="Times New Roman"/>
                <w:b w:val="false"/>
                <w:i w:val="false"/>
                <w:color w:val="000000"/>
                <w:sz w:val="20"/>
              </w:rPr>
              <w:t>307,3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p>
            <w:pPr>
              <w:spacing w:after="20"/>
              <w:ind w:left="20"/>
              <w:jc w:val="both"/>
            </w:pPr>
            <w:r>
              <w:rPr>
                <w:rFonts w:ascii="Times New Roman"/>
                <w:b w:val="false"/>
                <w:i w:val="false"/>
                <w:color w:val="000000"/>
                <w:sz w:val="20"/>
              </w:rPr>
              <w:t>55,1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Капрли бұлағы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34,8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260-335</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Құлынжүн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Құлынжон ауылынан оңтүстік-шығысқа қарай 3,9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Казнаковка көлі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Палатцы ауылына қарама-қарсы 1690+00 ДК-ден 1707-17-ге дейінгі учаскеде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98,2633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Казнаковка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Құлынжол ауылынан оңтүстік-шығысқа қарай 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Бөкен бұлағы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Қараөткел ауылынан оңтүстікке қарай 2,1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729,1939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Лайлы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жол-құрылыс басқармасының"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45,2312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4,8116</w:t>
            </w:r>
          </w:p>
          <w:p>
            <w:pPr>
              <w:spacing w:after="20"/>
              <w:ind w:left="20"/>
              <w:jc w:val="both"/>
            </w:pPr>
            <w:r>
              <w:rPr>
                <w:rFonts w:ascii="Times New Roman"/>
                <w:b w:val="false"/>
                <w:i w:val="false"/>
                <w:color w:val="000000"/>
                <w:sz w:val="20"/>
              </w:rPr>
              <w:t>5,2148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150-500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өзені оң жақ ағысы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05-334-026-095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өзені сол жақ ағысы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өзені сол жақ ағысы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өзені оң жақ жағалау сол жақ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1,5395</w:t>
            </w:r>
          </w:p>
          <w:p>
            <w:pPr>
              <w:spacing w:after="20"/>
              <w:ind w:left="20"/>
              <w:jc w:val="both"/>
            </w:pPr>
            <w:r>
              <w:rPr>
                <w:rFonts w:ascii="Times New Roman"/>
                <w:b w:val="false"/>
                <w:i w:val="false"/>
                <w:color w:val="000000"/>
                <w:sz w:val="20"/>
              </w:rPr>
              <w:t>5,7421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0,5152</w:t>
            </w:r>
          </w:p>
          <w:p>
            <w:pPr>
              <w:spacing w:after="20"/>
              <w:ind w:left="20"/>
              <w:jc w:val="both"/>
            </w:pPr>
            <w:r>
              <w:rPr>
                <w:rFonts w:ascii="Times New Roman"/>
                <w:b w:val="false"/>
                <w:i w:val="false"/>
                <w:color w:val="000000"/>
                <w:sz w:val="20"/>
              </w:rPr>
              <w:t>0,5261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103-110</w:t>
            </w:r>
          </w:p>
          <w:p>
            <w:pPr>
              <w:spacing w:after="20"/>
              <w:ind w:left="20"/>
              <w:jc w:val="both"/>
            </w:pPr>
            <w:r>
              <w:rPr>
                <w:rFonts w:ascii="Times New Roman"/>
                <w:b w:val="false"/>
                <w:i w:val="false"/>
                <w:color w:val="000000"/>
                <w:sz w:val="20"/>
              </w:rPr>
              <w:t>807-630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Ақмырза өзені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807-630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Жуандық бұлағы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05-334-052-508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68-208</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канал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Ешкібай бұлағы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05-334-051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м-ден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Ешкібай бұлағының саласы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Ешкібай бұлағының саласы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Тұғыл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9794,2183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3144,5465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Ортаұласты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05-078-006 және 05-078-009 есептік кварталдары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p>
            <w:pPr>
              <w:spacing w:after="20"/>
              <w:ind w:left="20"/>
              <w:jc w:val="both"/>
            </w:pPr>
            <w:r>
              <w:rPr>
                <w:rFonts w:ascii="Times New Roman"/>
                <w:b w:val="false"/>
                <w:i w:val="false"/>
                <w:color w:val="000000"/>
                <w:sz w:val="20"/>
              </w:rPr>
              <w:t>90,4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p>
            <w:pPr>
              <w:spacing w:after="20"/>
              <w:ind w:left="20"/>
              <w:jc w:val="both"/>
            </w:pPr>
            <w:r>
              <w:rPr>
                <w:rFonts w:ascii="Times New Roman"/>
                <w:b w:val="false"/>
                <w:i w:val="false"/>
                <w:color w:val="000000"/>
                <w:sz w:val="20"/>
              </w:rPr>
              <w:t>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p>
            <w:pPr>
              <w:spacing w:after="20"/>
              <w:ind w:left="20"/>
              <w:jc w:val="both"/>
            </w:pPr>
            <w:r>
              <w:rPr>
                <w:rFonts w:ascii="Times New Roman"/>
                <w:b w:val="false"/>
                <w:i w:val="false"/>
                <w:color w:val="000000"/>
                <w:sz w:val="20"/>
              </w:rPr>
              <w:t>134,7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p>
            <w:pPr>
              <w:spacing w:after="20"/>
              <w:ind w:left="20"/>
              <w:jc w:val="both"/>
            </w:pPr>
            <w:r>
              <w:rPr>
                <w:rFonts w:ascii="Times New Roman"/>
                <w:b w:val="false"/>
                <w:i w:val="false"/>
                <w:color w:val="000000"/>
                <w:sz w:val="20"/>
              </w:rPr>
              <w:t>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Қызылкесек арығы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p>
            <w:pPr>
              <w:spacing w:after="20"/>
              <w:ind w:left="20"/>
              <w:jc w:val="both"/>
            </w:pPr>
            <w:r>
              <w:rPr>
                <w:rFonts w:ascii="Times New Roman"/>
                <w:b w:val="false"/>
                <w:i w:val="false"/>
                <w:color w:val="000000"/>
                <w:sz w:val="20"/>
              </w:rPr>
              <w:t>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Қаратоған арығы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p>
            <w:pPr>
              <w:spacing w:after="20"/>
              <w:ind w:left="20"/>
              <w:jc w:val="both"/>
            </w:pPr>
            <w:r>
              <w:rPr>
                <w:rFonts w:ascii="Times New Roman"/>
                <w:b w:val="false"/>
                <w:i w:val="false"/>
                <w:color w:val="000000"/>
                <w:sz w:val="20"/>
              </w:rPr>
              <w:t>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Қандысу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05-078-006, 05-078-018 және 05-078-024 есептік кварталдары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Құрайлы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ауылынан солтүстік-шығысқа қарай 6,1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Тайжүзген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Тұғыл ауылынан оңтүстік-батысқа қарай 19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Жаңатоған арығы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05-078-018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Тайжүзген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Тұғыл ауылынан солтүстік-батысқа қарай 9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Қарағанжыра бұлақ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05-078-016, 05-078-018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p>
            <w:pPr>
              <w:spacing w:after="20"/>
              <w:ind w:left="20"/>
              <w:jc w:val="both"/>
            </w:pPr>
            <w:r>
              <w:rPr>
                <w:rFonts w:ascii="Times New Roman"/>
                <w:b w:val="false"/>
                <w:i w:val="false"/>
                <w:color w:val="000000"/>
                <w:sz w:val="20"/>
              </w:rPr>
              <w:t>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100-311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Жаңатоған арығы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p>
            <w:pPr>
              <w:spacing w:after="20"/>
              <w:ind w:left="20"/>
              <w:jc w:val="both"/>
            </w:pPr>
            <w:r>
              <w:rPr>
                <w:rFonts w:ascii="Times New Roman"/>
                <w:b w:val="false"/>
                <w:i w:val="false"/>
                <w:color w:val="000000"/>
                <w:sz w:val="20"/>
              </w:rPr>
              <w:t>346,3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p>
            <w:pPr>
              <w:spacing w:after="20"/>
              <w:ind w:left="20"/>
              <w:jc w:val="both"/>
            </w:pPr>
            <w:r>
              <w:rPr>
                <w:rFonts w:ascii="Times New Roman"/>
                <w:b w:val="false"/>
                <w:i w:val="false"/>
                <w:color w:val="000000"/>
                <w:sz w:val="20"/>
              </w:rPr>
              <w:t>26,4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Қыстаубайтоған арығы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p>
            <w:pPr>
              <w:spacing w:after="20"/>
              <w:ind w:left="20"/>
              <w:jc w:val="both"/>
            </w:pPr>
            <w:r>
              <w:rPr>
                <w:rFonts w:ascii="Times New Roman"/>
                <w:b w:val="false"/>
                <w:i w:val="false"/>
                <w:color w:val="000000"/>
                <w:sz w:val="20"/>
              </w:rPr>
              <w:t>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Тайжүзген бұлағы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"ИВЕГА" жер учаскесінің қиылыс бұрышында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Бөкен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ауылынан оңтүстік-шығысқа қарай 26,8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Ақтасты өзені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Тоғым бұлағы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352-470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Наурызбай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p>
            <w:pPr>
              <w:spacing w:after="20"/>
              <w:ind w:left="20"/>
              <w:jc w:val="both"/>
            </w:pPr>
            <w:r>
              <w:rPr>
                <w:rFonts w:ascii="Times New Roman"/>
                <w:b w:val="false"/>
                <w:i w:val="false"/>
                <w:color w:val="000000"/>
                <w:sz w:val="20"/>
              </w:rPr>
              <w:t>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p>
            <w:pPr>
              <w:spacing w:after="20"/>
              <w:ind w:left="20"/>
              <w:jc w:val="both"/>
            </w:pPr>
            <w:r>
              <w:rPr>
                <w:rFonts w:ascii="Times New Roman"/>
                <w:b w:val="false"/>
                <w:i w:val="false"/>
                <w:color w:val="000000"/>
                <w:sz w:val="20"/>
              </w:rPr>
              <w:t>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Бесбастау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p>
            <w:pPr>
              <w:spacing w:after="20"/>
              <w:ind w:left="20"/>
              <w:jc w:val="both"/>
            </w:pPr>
            <w:r>
              <w:rPr>
                <w:rFonts w:ascii="Times New Roman"/>
                <w:b w:val="false"/>
                <w:i w:val="false"/>
                <w:color w:val="000000"/>
                <w:sz w:val="20"/>
              </w:rPr>
              <w:t>99,8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28,4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420-470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Шалақбұлақ бұлағы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Сартымбет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ауылынан оңтүстік-батысқа қарай 16,2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193,69</w:t>
            </w:r>
          </w:p>
          <w:p>
            <w:pPr>
              <w:spacing w:after="20"/>
              <w:ind w:left="20"/>
              <w:jc w:val="both"/>
            </w:pPr>
            <w:r>
              <w:rPr>
                <w:rFonts w:ascii="Times New Roman"/>
                <w:b w:val="false"/>
                <w:i w:val="false"/>
                <w:color w:val="000000"/>
                <w:sz w:val="20"/>
              </w:rPr>
              <w:t>123,48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p>
            <w:pPr>
              <w:spacing w:after="20"/>
              <w:ind w:left="20"/>
              <w:jc w:val="both"/>
            </w:pPr>
            <w:r>
              <w:rPr>
                <w:rFonts w:ascii="Times New Roman"/>
                <w:b w:val="false"/>
                <w:i w:val="false"/>
                <w:color w:val="000000"/>
                <w:sz w:val="20"/>
              </w:rPr>
              <w:t>14,28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86-718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Үңгірлі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ауылынан оңтүстік-шығысқа қарай 8,5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76,53</w:t>
            </w:r>
          </w:p>
          <w:p>
            <w:pPr>
              <w:spacing w:after="20"/>
              <w:ind w:left="20"/>
              <w:jc w:val="both"/>
            </w:pPr>
            <w:r>
              <w:rPr>
                <w:rFonts w:ascii="Times New Roman"/>
                <w:b w:val="false"/>
                <w:i w:val="false"/>
                <w:color w:val="000000"/>
                <w:sz w:val="20"/>
              </w:rPr>
              <w:t>48,8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p>
            <w:pPr>
              <w:spacing w:after="20"/>
              <w:ind w:left="20"/>
              <w:jc w:val="both"/>
            </w:pPr>
            <w:r>
              <w:rPr>
                <w:rFonts w:ascii="Times New Roman"/>
                <w:b w:val="false"/>
                <w:i w:val="false"/>
                <w:color w:val="000000"/>
                <w:sz w:val="20"/>
              </w:rPr>
              <w:t>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p>
            <w:pPr>
              <w:spacing w:after="20"/>
              <w:ind w:left="20"/>
              <w:jc w:val="both"/>
            </w:pPr>
            <w:r>
              <w:rPr>
                <w:rFonts w:ascii="Times New Roman"/>
                <w:b w:val="false"/>
                <w:i w:val="false"/>
                <w:color w:val="000000"/>
                <w:sz w:val="20"/>
              </w:rPr>
              <w:t>41,91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300-500</w:t>
            </w:r>
          </w:p>
          <w:p>
            <w:pPr>
              <w:spacing w:after="20"/>
              <w:ind w:left="20"/>
              <w:jc w:val="both"/>
            </w:pPr>
            <w:r>
              <w:rPr>
                <w:rFonts w:ascii="Times New Roman"/>
                <w:b w:val="false"/>
                <w:i w:val="false"/>
                <w:color w:val="000000"/>
                <w:sz w:val="20"/>
              </w:rPr>
              <w:t>60-500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 ауылынан оңтүстік-шығысқа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p>
            <w:pPr>
              <w:spacing w:after="20"/>
              <w:ind w:left="20"/>
              <w:jc w:val="both"/>
            </w:pPr>
            <w:r>
              <w:rPr>
                <w:rFonts w:ascii="Times New Roman"/>
                <w:b w:val="false"/>
                <w:i w:val="false"/>
                <w:color w:val="000000"/>
                <w:sz w:val="20"/>
              </w:rPr>
              <w:t>198,6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p>
            <w:pPr>
              <w:spacing w:after="20"/>
              <w:ind w:left="20"/>
              <w:jc w:val="both"/>
            </w:pPr>
            <w:r>
              <w:rPr>
                <w:rFonts w:ascii="Times New Roman"/>
                <w:b w:val="false"/>
                <w:i w:val="false"/>
                <w:color w:val="000000"/>
                <w:sz w:val="20"/>
              </w:rPr>
              <w:t>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250-500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p>
            <w:pPr>
              <w:spacing w:after="20"/>
              <w:ind w:left="20"/>
              <w:jc w:val="both"/>
            </w:pPr>
            <w:r>
              <w:rPr>
                <w:rFonts w:ascii="Times New Roman"/>
                <w:b w:val="false"/>
                <w:i w:val="false"/>
                <w:color w:val="000000"/>
                <w:sz w:val="20"/>
              </w:rPr>
              <w:t>75-100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Ақтасты өзені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p>
            <w:pPr>
              <w:spacing w:after="20"/>
              <w:ind w:left="20"/>
              <w:jc w:val="both"/>
            </w:pPr>
            <w:r>
              <w:rPr>
                <w:rFonts w:ascii="Times New Roman"/>
                <w:b w:val="false"/>
                <w:i w:val="false"/>
                <w:color w:val="000000"/>
                <w:sz w:val="20"/>
              </w:rPr>
              <w:t>238,8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p>
            <w:pPr>
              <w:spacing w:after="20"/>
              <w:ind w:left="20"/>
              <w:jc w:val="both"/>
            </w:pPr>
            <w:r>
              <w:rPr>
                <w:rFonts w:ascii="Times New Roman"/>
                <w:b w:val="false"/>
                <w:i w:val="false"/>
                <w:color w:val="000000"/>
                <w:sz w:val="20"/>
              </w:rPr>
              <w:t>63,6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p>
            <w:pPr>
              <w:spacing w:after="20"/>
              <w:ind w:left="20"/>
              <w:jc w:val="both"/>
            </w:pPr>
            <w:r>
              <w:rPr>
                <w:rFonts w:ascii="Times New Roman"/>
                <w:b w:val="false"/>
                <w:i w:val="false"/>
                <w:color w:val="000000"/>
                <w:sz w:val="20"/>
              </w:rPr>
              <w:t>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Талдыайрық бұлағы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170-420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p>
            <w:pPr>
              <w:spacing w:after="20"/>
              <w:ind w:left="20"/>
              <w:jc w:val="both"/>
            </w:pPr>
            <w:r>
              <w:rPr>
                <w:rFonts w:ascii="Times New Roman"/>
                <w:b w:val="false"/>
                <w:i w:val="false"/>
                <w:color w:val="000000"/>
                <w:sz w:val="20"/>
              </w:rPr>
              <w:t>56,6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p>
            <w:pPr>
              <w:spacing w:after="20"/>
              <w:ind w:left="20"/>
              <w:jc w:val="both"/>
            </w:pPr>
            <w:r>
              <w:rPr>
                <w:rFonts w:ascii="Times New Roman"/>
                <w:b w:val="false"/>
                <w:i w:val="false"/>
                <w:color w:val="000000"/>
                <w:sz w:val="20"/>
              </w:rPr>
              <w:t>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r>
              <w:rPr>
                <w:rFonts w:ascii="Times New Roman"/>
                <w:b w:val="false"/>
                <w:i w:val="false"/>
                <w:color w:val="000000"/>
                <w:sz w:val="20"/>
              </w:rPr>
              <w:t>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350-370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p>
            <w:pPr>
              <w:spacing w:after="20"/>
              <w:ind w:left="20"/>
              <w:jc w:val="both"/>
            </w:pPr>
            <w:r>
              <w:rPr>
                <w:rFonts w:ascii="Times New Roman"/>
                <w:b w:val="false"/>
                <w:i w:val="false"/>
                <w:color w:val="000000"/>
                <w:sz w:val="20"/>
              </w:rPr>
              <w:t>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180-230</w:t>
            </w:r>
          </w:p>
          <w:p>
            <w:pPr>
              <w:spacing w:after="20"/>
              <w:ind w:left="20"/>
              <w:jc w:val="both"/>
            </w:pPr>
            <w:r>
              <w:rPr>
                <w:rFonts w:ascii="Times New Roman"/>
                <w:b w:val="false"/>
                <w:i w:val="false"/>
                <w:color w:val="000000"/>
                <w:sz w:val="20"/>
              </w:rPr>
              <w:t>350-370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180-230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p>
            <w:pPr>
              <w:spacing w:after="20"/>
              <w:ind w:left="20"/>
              <w:jc w:val="both"/>
            </w:pPr>
            <w:r>
              <w:rPr>
                <w:rFonts w:ascii="Times New Roman"/>
                <w:b w:val="false"/>
                <w:i w:val="false"/>
                <w:color w:val="000000"/>
                <w:sz w:val="20"/>
              </w:rPr>
              <w:t>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p>
            <w:pPr>
              <w:spacing w:after="20"/>
              <w:ind w:left="20"/>
              <w:jc w:val="both"/>
            </w:pPr>
            <w:r>
              <w:rPr>
                <w:rFonts w:ascii="Times New Roman"/>
                <w:b w:val="false"/>
                <w:i w:val="false"/>
                <w:color w:val="000000"/>
                <w:sz w:val="20"/>
              </w:rPr>
              <w:t>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250-270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p>
            <w:pPr>
              <w:spacing w:after="20"/>
              <w:ind w:left="20"/>
              <w:jc w:val="both"/>
            </w:pPr>
            <w:r>
              <w:rPr>
                <w:rFonts w:ascii="Times New Roman"/>
                <w:b w:val="false"/>
                <w:i w:val="false"/>
                <w:color w:val="000000"/>
                <w:sz w:val="20"/>
              </w:rPr>
              <w:t>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p>
            <w:pPr>
              <w:spacing w:after="20"/>
              <w:ind w:left="20"/>
              <w:jc w:val="both"/>
            </w:pPr>
            <w:r>
              <w:rPr>
                <w:rFonts w:ascii="Times New Roman"/>
                <w:b w:val="false"/>
                <w:i w:val="false"/>
                <w:color w:val="000000"/>
                <w:sz w:val="20"/>
              </w:rPr>
              <w:t>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r>
              <w:rPr>
                <w:rFonts w:ascii="Times New Roman"/>
                <w:b w:val="false"/>
                <w:i w:val="false"/>
                <w:color w:val="000000"/>
                <w:sz w:val="20"/>
              </w:rPr>
              <w:t>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150-500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p>
            <w:pPr>
              <w:spacing w:after="20"/>
              <w:ind w:left="20"/>
              <w:jc w:val="both"/>
            </w:pPr>
            <w:r>
              <w:rPr>
                <w:rFonts w:ascii="Times New Roman"/>
                <w:b w:val="false"/>
                <w:i w:val="false"/>
                <w:color w:val="000000"/>
                <w:sz w:val="20"/>
              </w:rPr>
              <w:t>53,9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Манат ауылынан солтүстік-шығысқа қарай 8,8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Қанжығабұлақ бұлағы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 ауылынан шығысқа қарай 4,4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жерлері бар батпақты учаске</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111-338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108-190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Маралушка бұлағы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Огневка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p>
            <w:pPr>
              <w:spacing w:after="20"/>
              <w:ind w:left="20"/>
              <w:jc w:val="both"/>
            </w:pPr>
            <w:r>
              <w:rPr>
                <w:rFonts w:ascii="Times New Roman"/>
                <w:b w:val="false"/>
                <w:i w:val="false"/>
                <w:color w:val="000000"/>
                <w:sz w:val="20"/>
              </w:rPr>
              <w:t>54,4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320-400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ауылы, "Quazar Energy" жауапкершілігі шектеулі серіктестік лицензияланған аумбұлағың шекарасында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Бердібай өзені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Қойшыбай бұлағы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102,6691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Бутагора бұлағы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Топтал бұлағы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Асубұлақ кентінен солтүстік-шығысқа қарай 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Дресвянка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05-079-061, 05-079-057, 05-079-045 есептік кварталдары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1598,7</w:t>
            </w:r>
          </w:p>
          <w:p>
            <w:pPr>
              <w:spacing w:after="20"/>
              <w:ind w:left="20"/>
              <w:jc w:val="both"/>
            </w:pPr>
            <w:r>
              <w:rPr>
                <w:rFonts w:ascii="Times New Roman"/>
                <w:b w:val="false"/>
                <w:i w:val="false"/>
                <w:color w:val="000000"/>
                <w:sz w:val="20"/>
              </w:rPr>
              <w:t>1762,7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p>
            <w:pPr>
              <w:spacing w:after="20"/>
              <w:ind w:left="20"/>
              <w:jc w:val="both"/>
            </w:pPr>
            <w:r>
              <w:rPr>
                <w:rFonts w:ascii="Times New Roman"/>
                <w:b w:val="false"/>
                <w:i w:val="false"/>
                <w:color w:val="000000"/>
                <w:sz w:val="20"/>
              </w:rPr>
              <w:t>220,5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p>
            <w:pPr>
              <w:spacing w:after="20"/>
              <w:ind w:left="20"/>
              <w:jc w:val="both"/>
            </w:pPr>
            <w:r>
              <w:rPr>
                <w:rFonts w:ascii="Times New Roman"/>
                <w:b w:val="false"/>
                <w:i w:val="false"/>
                <w:color w:val="000000"/>
                <w:sz w:val="20"/>
              </w:rPr>
              <w:t>35-75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612,4</w:t>
            </w:r>
          </w:p>
          <w:p>
            <w:pPr>
              <w:spacing w:after="20"/>
              <w:ind w:left="20"/>
              <w:jc w:val="both"/>
            </w:pPr>
            <w:r>
              <w:rPr>
                <w:rFonts w:ascii="Times New Roman"/>
                <w:b w:val="false"/>
                <w:i w:val="false"/>
                <w:color w:val="000000"/>
                <w:sz w:val="20"/>
              </w:rPr>
              <w:t>594,6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p>
            <w:pPr>
              <w:spacing w:after="20"/>
              <w:ind w:left="20"/>
              <w:jc w:val="both"/>
            </w:pPr>
            <w:r>
              <w:rPr>
                <w:rFonts w:ascii="Times New Roman"/>
                <w:b w:val="false"/>
                <w:i w:val="false"/>
                <w:color w:val="000000"/>
                <w:sz w:val="20"/>
              </w:rPr>
              <w:t>96,3</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50-75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Каменск су қоймасы солтүстік, шығыс, батыс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w:t>
            </w:r>
          </w:p>
          <w:p>
            <w:pPr>
              <w:spacing w:after="20"/>
              <w:ind w:left="20"/>
              <w:jc w:val="both"/>
            </w:pPr>
            <w:r>
              <w:rPr>
                <w:rFonts w:ascii="Times New Roman"/>
                <w:b w:val="false"/>
                <w:i w:val="false"/>
                <w:color w:val="000000"/>
                <w:sz w:val="20"/>
              </w:rPr>
              <w:t>514,7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p>
            <w:pPr>
              <w:spacing w:after="20"/>
              <w:ind w:left="20"/>
              <w:jc w:val="both"/>
            </w:pPr>
            <w:r>
              <w:rPr>
                <w:rFonts w:ascii="Times New Roman"/>
                <w:b w:val="false"/>
                <w:i w:val="false"/>
                <w:color w:val="000000"/>
                <w:sz w:val="20"/>
              </w:rPr>
              <w:t>57,1</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ауылынан солтүстік-батысқа қарай 9,7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05-079-022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Ертенбұлақ бұлағы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p>
            <w:pPr>
              <w:spacing w:after="20"/>
              <w:ind w:left="20"/>
              <w:jc w:val="both"/>
            </w:pPr>
            <w:r>
              <w:rPr>
                <w:rFonts w:ascii="Times New Roman"/>
                <w:b w:val="false"/>
                <w:i w:val="false"/>
                <w:color w:val="000000"/>
                <w:sz w:val="20"/>
              </w:rPr>
              <w:t>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p>
            <w:pPr>
              <w:spacing w:after="20"/>
              <w:ind w:left="20"/>
              <w:jc w:val="both"/>
            </w:pPr>
            <w:r>
              <w:rPr>
                <w:rFonts w:ascii="Times New Roman"/>
                <w:b w:val="false"/>
                <w:i w:val="false"/>
                <w:color w:val="000000"/>
                <w:sz w:val="20"/>
              </w:rPr>
              <w:t>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340-500</w:t>
            </w:r>
          </w:p>
          <w:p>
            <w:pPr>
              <w:spacing w:after="20"/>
              <w:ind w:left="20"/>
              <w:jc w:val="both"/>
            </w:pPr>
            <w:r>
              <w:rPr>
                <w:rFonts w:ascii="Times New Roman"/>
                <w:b w:val="false"/>
                <w:i w:val="false"/>
                <w:color w:val="000000"/>
                <w:sz w:val="20"/>
              </w:rPr>
              <w:t>130-500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p>
            <w:pPr>
              <w:spacing w:after="20"/>
              <w:ind w:left="20"/>
              <w:jc w:val="both"/>
            </w:pPr>
            <w:r>
              <w:rPr>
                <w:rFonts w:ascii="Times New Roman"/>
                <w:b w:val="false"/>
                <w:i w:val="false"/>
                <w:color w:val="000000"/>
                <w:sz w:val="20"/>
              </w:rPr>
              <w:t>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120-500</w:t>
            </w:r>
          </w:p>
          <w:p>
            <w:pPr>
              <w:spacing w:after="20"/>
              <w:ind w:left="20"/>
              <w:jc w:val="both"/>
            </w:pPr>
            <w:r>
              <w:rPr>
                <w:rFonts w:ascii="Times New Roman"/>
                <w:b w:val="false"/>
                <w:i w:val="false"/>
                <w:color w:val="000000"/>
                <w:sz w:val="20"/>
              </w:rPr>
              <w:t>250-500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батпақты учаске</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Бөкенбай бұлағы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05-079-020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Майлысай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p>
            <w:pPr>
              <w:spacing w:after="20"/>
              <w:ind w:left="20"/>
              <w:jc w:val="both"/>
            </w:pPr>
            <w:r>
              <w:rPr>
                <w:rFonts w:ascii="Times New Roman"/>
                <w:b w:val="false"/>
                <w:i w:val="false"/>
                <w:color w:val="000000"/>
                <w:sz w:val="20"/>
              </w:rPr>
              <w:t>104,9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p>
            <w:pPr>
              <w:spacing w:after="20"/>
              <w:ind w:left="20"/>
              <w:jc w:val="both"/>
            </w:pPr>
            <w:r>
              <w:rPr>
                <w:rFonts w:ascii="Times New Roman"/>
                <w:b w:val="false"/>
                <w:i w:val="false"/>
                <w:color w:val="000000"/>
                <w:sz w:val="20"/>
              </w:rPr>
              <w:t>11,5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Шыбынды бұлағының бастаулары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p>
            <w:pPr>
              <w:spacing w:after="20"/>
              <w:ind w:left="20"/>
              <w:jc w:val="both"/>
            </w:pPr>
            <w:r>
              <w:rPr>
                <w:rFonts w:ascii="Times New Roman"/>
                <w:b w:val="false"/>
                <w:i w:val="false"/>
                <w:color w:val="000000"/>
                <w:sz w:val="20"/>
              </w:rPr>
              <w:t>56,9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 бұлағы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 ауылынан батысқа қарай 0,5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p>
            <w:pPr>
              <w:spacing w:after="20"/>
              <w:ind w:left="20"/>
              <w:jc w:val="both"/>
            </w:pPr>
            <w:r>
              <w:rPr>
                <w:rFonts w:ascii="Times New Roman"/>
                <w:b w:val="false"/>
                <w:i w:val="false"/>
                <w:color w:val="000000"/>
                <w:sz w:val="20"/>
              </w:rPr>
              <w:t>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бұлағы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05-079-022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p>
            <w:pPr>
              <w:spacing w:after="20"/>
              <w:ind w:left="20"/>
              <w:jc w:val="both"/>
            </w:pPr>
            <w:r>
              <w:rPr>
                <w:rFonts w:ascii="Times New Roman"/>
                <w:b w:val="false"/>
                <w:i w:val="false"/>
                <w:color w:val="000000"/>
                <w:sz w:val="20"/>
              </w:rPr>
              <w:t>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213-500</w:t>
            </w:r>
          </w:p>
          <w:p>
            <w:pPr>
              <w:spacing w:after="20"/>
              <w:ind w:left="20"/>
              <w:jc w:val="both"/>
            </w:pPr>
            <w:r>
              <w:rPr>
                <w:rFonts w:ascii="Times New Roman"/>
                <w:b w:val="false"/>
                <w:i w:val="false"/>
                <w:color w:val="000000"/>
                <w:sz w:val="20"/>
              </w:rPr>
              <w:t>115-500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p>
            <w:pPr>
              <w:spacing w:after="20"/>
              <w:ind w:left="20"/>
              <w:jc w:val="both"/>
            </w:pPr>
            <w:r>
              <w:rPr>
                <w:rFonts w:ascii="Times New Roman"/>
                <w:b w:val="false"/>
                <w:i w:val="false"/>
                <w:color w:val="000000"/>
                <w:sz w:val="20"/>
              </w:rPr>
              <w:t>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75-500</w:t>
            </w:r>
          </w:p>
          <w:p>
            <w:pPr>
              <w:spacing w:after="20"/>
              <w:ind w:left="20"/>
              <w:jc w:val="both"/>
            </w:pPr>
            <w:r>
              <w:rPr>
                <w:rFonts w:ascii="Times New Roman"/>
                <w:b w:val="false"/>
                <w:i w:val="false"/>
                <w:color w:val="000000"/>
                <w:sz w:val="20"/>
              </w:rPr>
              <w:t>100-500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75-100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p>
            <w:pPr>
              <w:spacing w:after="20"/>
              <w:ind w:left="20"/>
              <w:jc w:val="both"/>
            </w:pPr>
            <w:r>
              <w:rPr>
                <w:rFonts w:ascii="Times New Roman"/>
                <w:b w:val="false"/>
                <w:i w:val="false"/>
                <w:color w:val="000000"/>
                <w:sz w:val="20"/>
              </w:rPr>
              <w:t>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160-500</w:t>
            </w:r>
          </w:p>
          <w:p>
            <w:pPr>
              <w:spacing w:after="20"/>
              <w:ind w:left="20"/>
              <w:jc w:val="both"/>
            </w:pPr>
            <w:r>
              <w:rPr>
                <w:rFonts w:ascii="Times New Roman"/>
                <w:b w:val="false"/>
                <w:i w:val="false"/>
                <w:color w:val="000000"/>
                <w:sz w:val="20"/>
              </w:rPr>
              <w:t>75-500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 ауылынан оңтүстікке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p>
            <w:pPr>
              <w:spacing w:after="20"/>
              <w:ind w:left="20"/>
              <w:jc w:val="both"/>
            </w:pPr>
            <w:r>
              <w:rPr>
                <w:rFonts w:ascii="Times New Roman"/>
                <w:b w:val="false"/>
                <w:i w:val="false"/>
                <w:color w:val="000000"/>
                <w:sz w:val="20"/>
              </w:rPr>
              <w:t>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p>
            <w:pPr>
              <w:spacing w:after="20"/>
              <w:ind w:left="20"/>
              <w:jc w:val="both"/>
            </w:pPr>
            <w:r>
              <w:rPr>
                <w:rFonts w:ascii="Times New Roman"/>
                <w:b w:val="false"/>
                <w:i w:val="false"/>
                <w:color w:val="000000"/>
                <w:sz w:val="20"/>
              </w:rPr>
              <w:t>28,1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p>
            <w:pPr>
              <w:spacing w:after="20"/>
              <w:ind w:left="20"/>
              <w:jc w:val="both"/>
            </w:pPr>
            <w:r>
              <w:rPr>
                <w:rFonts w:ascii="Times New Roman"/>
                <w:b w:val="false"/>
                <w:i w:val="false"/>
                <w:color w:val="000000"/>
                <w:sz w:val="20"/>
              </w:rPr>
              <w:t>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p>
            <w:pPr>
              <w:spacing w:after="20"/>
              <w:ind w:left="20"/>
              <w:jc w:val="both"/>
            </w:pPr>
            <w:r>
              <w:rPr>
                <w:rFonts w:ascii="Times New Roman"/>
                <w:b w:val="false"/>
                <w:i w:val="false"/>
                <w:color w:val="000000"/>
                <w:sz w:val="20"/>
              </w:rPr>
              <w:t>75-100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p>
            <w:pPr>
              <w:spacing w:after="20"/>
              <w:ind w:left="20"/>
              <w:jc w:val="both"/>
            </w:pPr>
            <w:r>
              <w:rPr>
                <w:rFonts w:ascii="Times New Roman"/>
                <w:b w:val="false"/>
                <w:i w:val="false"/>
                <w:color w:val="000000"/>
                <w:sz w:val="20"/>
              </w:rPr>
              <w:t>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75-100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p>
            <w:pPr>
              <w:spacing w:after="20"/>
              <w:ind w:left="20"/>
              <w:jc w:val="both"/>
            </w:pPr>
            <w:r>
              <w:rPr>
                <w:rFonts w:ascii="Times New Roman"/>
                <w:b w:val="false"/>
                <w:i w:val="false"/>
                <w:color w:val="000000"/>
                <w:sz w:val="20"/>
              </w:rPr>
              <w:t>20,6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p>
            <w:pPr>
              <w:spacing w:after="20"/>
              <w:ind w:left="20"/>
              <w:jc w:val="both"/>
            </w:pPr>
            <w:r>
              <w:rPr>
                <w:rFonts w:ascii="Times New Roman"/>
                <w:b w:val="false"/>
                <w:i w:val="false"/>
                <w:color w:val="000000"/>
                <w:sz w:val="20"/>
              </w:rPr>
              <w:t>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p>
            <w:pPr>
              <w:spacing w:after="20"/>
              <w:ind w:left="20"/>
              <w:jc w:val="both"/>
            </w:pPr>
            <w:r>
              <w:rPr>
                <w:rFonts w:ascii="Times New Roman"/>
                <w:b w:val="false"/>
                <w:i w:val="false"/>
                <w:color w:val="000000"/>
                <w:sz w:val="20"/>
              </w:rPr>
              <w:t>75-100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p>
            <w:pPr>
              <w:spacing w:after="20"/>
              <w:ind w:left="20"/>
              <w:jc w:val="both"/>
            </w:pPr>
            <w:r>
              <w:rPr>
                <w:rFonts w:ascii="Times New Roman"/>
                <w:b w:val="false"/>
                <w:i w:val="false"/>
                <w:color w:val="000000"/>
                <w:sz w:val="20"/>
              </w:rPr>
              <w:t>187,5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p>
            <w:pPr>
              <w:spacing w:after="20"/>
              <w:ind w:left="20"/>
              <w:jc w:val="both"/>
            </w:pPr>
            <w:r>
              <w:rPr>
                <w:rFonts w:ascii="Times New Roman"/>
                <w:b w:val="false"/>
                <w:i w:val="false"/>
                <w:color w:val="000000"/>
                <w:sz w:val="20"/>
              </w:rPr>
              <w:t>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121-500</w:t>
            </w:r>
          </w:p>
          <w:p>
            <w:pPr>
              <w:spacing w:after="20"/>
              <w:ind w:left="20"/>
              <w:jc w:val="both"/>
            </w:pPr>
            <w:r>
              <w:rPr>
                <w:rFonts w:ascii="Times New Roman"/>
                <w:b w:val="false"/>
                <w:i w:val="false"/>
                <w:color w:val="000000"/>
                <w:sz w:val="20"/>
              </w:rPr>
              <w:t>112-500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p>
            <w:pPr>
              <w:spacing w:after="20"/>
              <w:ind w:left="20"/>
              <w:jc w:val="both"/>
            </w:pPr>
            <w:r>
              <w:rPr>
                <w:rFonts w:ascii="Times New Roman"/>
                <w:b w:val="false"/>
                <w:i w:val="false"/>
                <w:color w:val="000000"/>
                <w:sz w:val="20"/>
              </w:rPr>
              <w:t>75-100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p>
            <w:pPr>
              <w:spacing w:after="20"/>
              <w:ind w:left="20"/>
              <w:jc w:val="both"/>
            </w:pPr>
            <w:r>
              <w:rPr>
                <w:rFonts w:ascii="Times New Roman"/>
                <w:b w:val="false"/>
                <w:i w:val="false"/>
                <w:color w:val="000000"/>
                <w:sz w:val="20"/>
              </w:rPr>
              <w:t>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p>
            <w:pPr>
              <w:spacing w:after="20"/>
              <w:ind w:left="20"/>
              <w:jc w:val="both"/>
            </w:pPr>
            <w:r>
              <w:rPr>
                <w:rFonts w:ascii="Times New Roman"/>
                <w:b w:val="false"/>
                <w:i w:val="false"/>
                <w:color w:val="000000"/>
                <w:sz w:val="20"/>
              </w:rPr>
              <w:t>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p>
            <w:pPr>
              <w:spacing w:after="20"/>
              <w:ind w:left="20"/>
              <w:jc w:val="both"/>
            </w:pPr>
            <w:r>
              <w:rPr>
                <w:rFonts w:ascii="Times New Roman"/>
                <w:b w:val="false"/>
                <w:i w:val="false"/>
                <w:color w:val="000000"/>
                <w:sz w:val="20"/>
              </w:rPr>
              <w:t>75-100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p>
            <w:pPr>
              <w:spacing w:after="20"/>
              <w:ind w:left="20"/>
              <w:jc w:val="both"/>
            </w:pPr>
            <w:r>
              <w:rPr>
                <w:rFonts w:ascii="Times New Roman"/>
                <w:b w:val="false"/>
                <w:i w:val="false"/>
                <w:color w:val="000000"/>
                <w:sz w:val="20"/>
              </w:rPr>
              <w:t>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p>
            <w:pPr>
              <w:spacing w:after="20"/>
              <w:ind w:left="20"/>
              <w:jc w:val="both"/>
            </w:pPr>
            <w:r>
              <w:rPr>
                <w:rFonts w:ascii="Times New Roman"/>
                <w:b w:val="false"/>
                <w:i w:val="false"/>
                <w:color w:val="000000"/>
                <w:sz w:val="20"/>
              </w:rPr>
              <w:t>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114-355</w:t>
            </w:r>
          </w:p>
          <w:p>
            <w:pPr>
              <w:spacing w:after="20"/>
              <w:ind w:left="20"/>
              <w:jc w:val="both"/>
            </w:pPr>
            <w:r>
              <w:rPr>
                <w:rFonts w:ascii="Times New Roman"/>
                <w:b w:val="false"/>
                <w:i w:val="false"/>
                <w:color w:val="000000"/>
                <w:sz w:val="20"/>
              </w:rPr>
              <w:t>353-500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p>
            <w:pPr>
              <w:spacing w:after="20"/>
              <w:ind w:left="20"/>
              <w:jc w:val="both"/>
            </w:pPr>
            <w:r>
              <w:rPr>
                <w:rFonts w:ascii="Times New Roman"/>
                <w:b w:val="false"/>
                <w:i w:val="false"/>
                <w:color w:val="000000"/>
                <w:sz w:val="20"/>
              </w:rPr>
              <w:t>53,1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p>
            <w:pPr>
              <w:spacing w:after="20"/>
              <w:ind w:left="20"/>
              <w:jc w:val="both"/>
            </w:pPr>
            <w:r>
              <w:rPr>
                <w:rFonts w:ascii="Times New Roman"/>
                <w:b w:val="false"/>
                <w:i w:val="false"/>
                <w:color w:val="000000"/>
                <w:sz w:val="20"/>
              </w:rPr>
              <w:t>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122-500</w:t>
            </w:r>
          </w:p>
          <w:p>
            <w:pPr>
              <w:spacing w:after="20"/>
              <w:ind w:left="20"/>
              <w:jc w:val="both"/>
            </w:pPr>
            <w:r>
              <w:rPr>
                <w:rFonts w:ascii="Times New Roman"/>
                <w:b w:val="false"/>
                <w:i w:val="false"/>
                <w:color w:val="000000"/>
                <w:sz w:val="20"/>
              </w:rPr>
              <w:t>166-500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55-75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p>
            <w:pPr>
              <w:spacing w:after="20"/>
              <w:ind w:left="20"/>
              <w:jc w:val="both"/>
            </w:pPr>
            <w:r>
              <w:rPr>
                <w:rFonts w:ascii="Times New Roman"/>
                <w:b w:val="false"/>
                <w:i w:val="false"/>
                <w:color w:val="000000"/>
                <w:sz w:val="20"/>
              </w:rPr>
              <w:t>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145-500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p>
            <w:pPr>
              <w:spacing w:after="20"/>
              <w:ind w:left="20"/>
              <w:jc w:val="both"/>
            </w:pPr>
            <w:r>
              <w:rPr>
                <w:rFonts w:ascii="Times New Roman"/>
                <w:b w:val="false"/>
                <w:i w:val="false"/>
                <w:color w:val="000000"/>
                <w:sz w:val="20"/>
              </w:rPr>
              <w:t>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p>
            <w:pPr>
              <w:spacing w:after="20"/>
              <w:ind w:left="20"/>
              <w:jc w:val="both"/>
            </w:pPr>
            <w:r>
              <w:rPr>
                <w:rFonts w:ascii="Times New Roman"/>
                <w:b w:val="false"/>
                <w:i w:val="false"/>
                <w:color w:val="000000"/>
                <w:sz w:val="20"/>
              </w:rPr>
              <w:t>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p>
            <w:pPr>
              <w:spacing w:after="20"/>
              <w:ind w:left="20"/>
              <w:jc w:val="both"/>
            </w:pPr>
            <w:r>
              <w:rPr>
                <w:rFonts w:ascii="Times New Roman"/>
                <w:b w:val="false"/>
                <w:i w:val="false"/>
                <w:color w:val="000000"/>
                <w:sz w:val="20"/>
              </w:rPr>
              <w:t>75-100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p>
            <w:pPr>
              <w:spacing w:after="20"/>
              <w:ind w:left="20"/>
              <w:jc w:val="both"/>
            </w:pPr>
            <w:r>
              <w:rPr>
                <w:rFonts w:ascii="Times New Roman"/>
                <w:b w:val="false"/>
                <w:i w:val="false"/>
                <w:color w:val="000000"/>
                <w:sz w:val="20"/>
              </w:rPr>
              <w:t>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 бұлағы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 ауылынан оңтүстік-шығысқа қарай 14,5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Манат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Глубокое және Шемонаиха аудандарының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3722,2551</w:t>
            </w:r>
          </w:p>
          <w:p>
            <w:pPr>
              <w:spacing w:after="20"/>
              <w:ind w:left="20"/>
              <w:jc w:val="both"/>
            </w:pPr>
            <w:r>
              <w:rPr>
                <w:rFonts w:ascii="Times New Roman"/>
                <w:b w:val="false"/>
                <w:i w:val="false"/>
                <w:color w:val="000000"/>
                <w:sz w:val="20"/>
              </w:rPr>
              <w:t>3884,7628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607,14</w:t>
            </w:r>
          </w:p>
          <w:p>
            <w:pPr>
              <w:spacing w:after="20"/>
              <w:ind w:left="20"/>
              <w:jc w:val="both"/>
            </w:pPr>
            <w:r>
              <w:rPr>
                <w:rFonts w:ascii="Times New Roman"/>
                <w:b w:val="false"/>
                <w:i w:val="false"/>
                <w:color w:val="000000"/>
                <w:sz w:val="20"/>
              </w:rPr>
              <w:t>417,5005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209-3080</w:t>
            </w:r>
          </w:p>
          <w:p>
            <w:pPr>
              <w:spacing w:after="20"/>
              <w:ind w:left="20"/>
              <w:jc w:val="both"/>
            </w:pPr>
            <w:r>
              <w:rPr>
                <w:rFonts w:ascii="Times New Roman"/>
                <w:b w:val="false"/>
                <w:i w:val="false"/>
                <w:color w:val="000000"/>
                <w:sz w:val="20"/>
              </w:rPr>
              <w:t>134-1064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p>
            <w:pPr>
              <w:spacing w:after="20"/>
              <w:ind w:left="20"/>
              <w:jc w:val="both"/>
            </w:pPr>
            <w:r>
              <w:rPr>
                <w:rFonts w:ascii="Times New Roman"/>
                <w:b w:val="false"/>
                <w:i w:val="false"/>
                <w:color w:val="000000"/>
                <w:sz w:val="20"/>
              </w:rPr>
              <w:t>35-55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Сартымбет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 ауылынан шығысқа қарай 4,4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p>
            <w:pPr>
              <w:spacing w:after="20"/>
              <w:ind w:left="20"/>
              <w:jc w:val="both"/>
            </w:pPr>
            <w:r>
              <w:rPr>
                <w:rFonts w:ascii="Times New Roman"/>
                <w:b w:val="false"/>
                <w:i w:val="false"/>
                <w:color w:val="000000"/>
                <w:sz w:val="20"/>
              </w:rPr>
              <w:t>85,9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157,4-500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Сартымбет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 ауылынан оңтүстік-шығысқа қарай 12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p>
            <w:pPr>
              <w:spacing w:after="20"/>
              <w:ind w:left="20"/>
              <w:jc w:val="both"/>
            </w:pPr>
            <w:r>
              <w:rPr>
                <w:rFonts w:ascii="Times New Roman"/>
                <w:b w:val="false"/>
                <w:i w:val="false"/>
                <w:color w:val="000000"/>
                <w:sz w:val="20"/>
              </w:rPr>
              <w:t>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p>
            <w:pPr>
              <w:spacing w:after="20"/>
              <w:ind w:left="20"/>
              <w:jc w:val="both"/>
            </w:pPr>
            <w:r>
              <w:rPr>
                <w:rFonts w:ascii="Times New Roman"/>
                <w:b w:val="false"/>
                <w:i w:val="false"/>
                <w:color w:val="000000"/>
                <w:sz w:val="20"/>
              </w:rPr>
              <w:t>8,61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105-500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Поперечный бұлағы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Асубұлақ кентінен солтүстік-шығысқа қарай 15,6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Черновая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Манат ауылынан солтүстікке қарай 0,5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Қапыбай бұлағы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42,9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Салақ бұлағы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w:t>
            </w:r>
          </w:p>
          <w:p>
            <w:pPr>
              <w:spacing w:after="20"/>
              <w:ind w:left="20"/>
              <w:jc w:val="both"/>
            </w:pPr>
            <w:r>
              <w:rPr>
                <w:rFonts w:ascii="Times New Roman"/>
                <w:b w:val="false"/>
                <w:i w:val="false"/>
                <w:color w:val="000000"/>
                <w:sz w:val="20"/>
              </w:rPr>
              <w:t>147-267</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p>
            <w:pPr>
              <w:spacing w:after="20"/>
              <w:ind w:left="20"/>
              <w:jc w:val="both"/>
            </w:pPr>
            <w:r>
              <w:rPr>
                <w:rFonts w:ascii="Times New Roman"/>
                <w:b w:val="false"/>
                <w:i w:val="false"/>
                <w:color w:val="000000"/>
                <w:sz w:val="20"/>
              </w:rPr>
              <w:t>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p>
            <w:pPr>
              <w:spacing w:after="20"/>
              <w:ind w:left="20"/>
              <w:jc w:val="both"/>
            </w:pPr>
            <w:r>
              <w:rPr>
                <w:rFonts w:ascii="Times New Roman"/>
                <w:b w:val="false"/>
                <w:i w:val="false"/>
                <w:color w:val="000000"/>
                <w:sz w:val="20"/>
              </w:rPr>
              <w:t>126-500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Тульск өзені сол жағалау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Асубұлақ кентінен солтүстік-шығысқа қарай 18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w:t>
            </w:r>
          </w:p>
          <w:p>
            <w:pPr>
              <w:spacing w:after="20"/>
              <w:ind w:left="20"/>
              <w:jc w:val="both"/>
            </w:pPr>
            <w:r>
              <w:rPr>
                <w:rFonts w:ascii="Times New Roman"/>
                <w:b w:val="false"/>
                <w:i w:val="false"/>
                <w:color w:val="000000"/>
                <w:sz w:val="20"/>
              </w:rPr>
              <w:t>62,21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p>
            <w:pPr>
              <w:spacing w:after="20"/>
              <w:ind w:left="20"/>
              <w:jc w:val="both"/>
            </w:pPr>
            <w:r>
              <w:rPr>
                <w:rFonts w:ascii="Times New Roman"/>
                <w:b w:val="false"/>
                <w:i w:val="false"/>
                <w:color w:val="000000"/>
                <w:sz w:val="20"/>
              </w:rPr>
              <w:t>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p>
            <w:pPr>
              <w:spacing w:after="20"/>
              <w:ind w:left="20"/>
              <w:jc w:val="both"/>
            </w:pPr>
            <w:r>
              <w:rPr>
                <w:rFonts w:ascii="Times New Roman"/>
                <w:b w:val="false"/>
                <w:i w:val="false"/>
                <w:color w:val="000000"/>
                <w:sz w:val="20"/>
              </w:rPr>
              <w:t>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Варначий өзені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51,92</w:t>
            </w:r>
          </w:p>
          <w:p>
            <w:pPr>
              <w:spacing w:after="20"/>
              <w:ind w:left="20"/>
              <w:jc w:val="both"/>
            </w:pPr>
            <w:r>
              <w:rPr>
                <w:rFonts w:ascii="Times New Roman"/>
                <w:b w:val="false"/>
                <w:i w:val="false"/>
                <w:color w:val="000000"/>
                <w:sz w:val="20"/>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100-150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Кочевной бұлағы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Кеңесбай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Баяш Өтепов ауылынан батысқа қарай 9,7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Асубұлақ кентінен солтүстік-шығысқа қарай 12,5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p>
            <w:pPr>
              <w:spacing w:after="20"/>
              <w:ind w:left="20"/>
              <w:jc w:val="both"/>
            </w:pPr>
            <w:r>
              <w:rPr>
                <w:rFonts w:ascii="Times New Roman"/>
                <w:b w:val="false"/>
                <w:i w:val="false"/>
                <w:color w:val="000000"/>
                <w:sz w:val="20"/>
              </w:rPr>
              <w:t>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203-500</w:t>
            </w:r>
          </w:p>
          <w:p>
            <w:pPr>
              <w:spacing w:after="20"/>
              <w:ind w:left="20"/>
              <w:jc w:val="both"/>
            </w:pPr>
            <w:r>
              <w:rPr>
                <w:rFonts w:ascii="Times New Roman"/>
                <w:b w:val="false"/>
                <w:i w:val="false"/>
                <w:color w:val="000000"/>
                <w:sz w:val="20"/>
              </w:rPr>
              <w:t>136-172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p>
            <w:pPr>
              <w:spacing w:after="20"/>
              <w:ind w:left="20"/>
              <w:jc w:val="both"/>
            </w:pPr>
            <w:r>
              <w:rPr>
                <w:rFonts w:ascii="Times New Roman"/>
                <w:b w:val="false"/>
                <w:i w:val="false"/>
                <w:color w:val="000000"/>
                <w:sz w:val="20"/>
              </w:rPr>
              <w:t>75-100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Желдікезен бұлағы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Ақтасты бұлағы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05-079-017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Шерпақ бұлағы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05-079-020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Байжан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p>
            <w:pPr>
              <w:spacing w:after="20"/>
              <w:ind w:left="20"/>
              <w:jc w:val="both"/>
            </w:pPr>
            <w:r>
              <w:rPr>
                <w:rFonts w:ascii="Times New Roman"/>
                <w:b w:val="false"/>
                <w:i w:val="false"/>
                <w:color w:val="000000"/>
                <w:sz w:val="20"/>
              </w:rPr>
              <w:t>31,6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05-079-018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p>
            <w:pPr>
              <w:spacing w:after="20"/>
              <w:ind w:left="20"/>
              <w:jc w:val="both"/>
            </w:pPr>
            <w:r>
              <w:rPr>
                <w:rFonts w:ascii="Times New Roman"/>
                <w:b w:val="false"/>
                <w:i w:val="false"/>
                <w:color w:val="000000"/>
                <w:sz w:val="20"/>
              </w:rPr>
              <w:t>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p>
            <w:pPr>
              <w:spacing w:after="20"/>
              <w:ind w:left="20"/>
              <w:jc w:val="both"/>
            </w:pPr>
            <w:r>
              <w:rPr>
                <w:rFonts w:ascii="Times New Roman"/>
                <w:b w:val="false"/>
                <w:i w:val="false"/>
                <w:color w:val="000000"/>
                <w:sz w:val="20"/>
              </w:rPr>
              <w:t>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77,8-114,2</w:t>
            </w:r>
          </w:p>
          <w:p>
            <w:pPr>
              <w:spacing w:after="20"/>
              <w:ind w:left="20"/>
              <w:jc w:val="both"/>
            </w:pPr>
            <w:r>
              <w:rPr>
                <w:rFonts w:ascii="Times New Roman"/>
                <w:b w:val="false"/>
                <w:i w:val="false"/>
                <w:color w:val="000000"/>
                <w:sz w:val="20"/>
              </w:rPr>
              <w:t>285-300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"Восточник-Степной" бау-бақша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Черновая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05-079-020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бұлағы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05-079-043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104,1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p>
            <w:pPr>
              <w:spacing w:after="20"/>
              <w:ind w:left="20"/>
              <w:jc w:val="both"/>
            </w:pPr>
            <w:r>
              <w:rPr>
                <w:rFonts w:ascii="Times New Roman"/>
                <w:b w:val="false"/>
                <w:i w:val="false"/>
                <w:color w:val="000000"/>
                <w:sz w:val="20"/>
              </w:rPr>
              <w:t>10,7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Тайынты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05-079-018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125,6599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Байжан бұлағы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05-079-017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Үңгірлі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ауылынан оңтүстік-шығысқа қарай 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 өзенінің ағысы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ауылынан оңтүстікке қарай 5,1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Шерпақ бұлағы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Ізғұтты Айтықов ауылынан солтүстік-шығысқа қарай 10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230-500</w:t>
            </w:r>
          </w:p>
          <w:p>
            <w:pPr>
              <w:spacing w:after="20"/>
              <w:ind w:left="20"/>
              <w:jc w:val="both"/>
            </w:pPr>
            <w:r>
              <w:rPr>
                <w:rFonts w:ascii="Times New Roman"/>
                <w:b w:val="false"/>
                <w:i w:val="false"/>
                <w:color w:val="000000"/>
                <w:sz w:val="20"/>
              </w:rPr>
              <w:t>100-500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35-50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Кіші-Көке өзені сол жағалау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Манат ауылынан оңтүстікке қарай 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p>
            <w:pPr>
              <w:spacing w:after="20"/>
              <w:ind w:left="20"/>
              <w:jc w:val="both"/>
            </w:pPr>
            <w:r>
              <w:rPr>
                <w:rFonts w:ascii="Times New Roman"/>
                <w:b w:val="false"/>
                <w:i w:val="false"/>
                <w:color w:val="000000"/>
                <w:sz w:val="20"/>
              </w:rPr>
              <w:t>186,6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p>
            <w:pPr>
              <w:spacing w:after="20"/>
              <w:ind w:left="20"/>
              <w:jc w:val="both"/>
            </w:pPr>
            <w:r>
              <w:rPr>
                <w:rFonts w:ascii="Times New Roman"/>
                <w:b w:val="false"/>
                <w:i w:val="false"/>
                <w:color w:val="000000"/>
                <w:sz w:val="20"/>
              </w:rPr>
              <w:t>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Калбинск бұлағы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p>
            <w:pPr>
              <w:spacing w:after="20"/>
              <w:ind w:left="20"/>
              <w:jc w:val="both"/>
            </w:pPr>
            <w:r>
              <w:rPr>
                <w:rFonts w:ascii="Times New Roman"/>
                <w:b w:val="false"/>
                <w:i w:val="false"/>
                <w:color w:val="000000"/>
                <w:sz w:val="20"/>
              </w:rPr>
              <w:t>90,2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p>
            <w:pPr>
              <w:spacing w:after="20"/>
              <w:ind w:left="20"/>
              <w:jc w:val="both"/>
            </w:pPr>
            <w:r>
              <w:rPr>
                <w:rFonts w:ascii="Times New Roman"/>
                <w:b w:val="false"/>
                <w:i w:val="false"/>
                <w:color w:val="000000"/>
                <w:sz w:val="20"/>
              </w:rPr>
              <w:t>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Арықбай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p>
            <w:pPr>
              <w:spacing w:after="20"/>
              <w:ind w:left="20"/>
              <w:jc w:val="both"/>
            </w:pPr>
            <w:r>
              <w:rPr>
                <w:rFonts w:ascii="Times New Roman"/>
                <w:b w:val="false"/>
                <w:i w:val="false"/>
                <w:color w:val="000000"/>
                <w:sz w:val="20"/>
              </w:rPr>
              <w:t>166,4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p>
            <w:pPr>
              <w:spacing w:after="20"/>
              <w:ind w:left="20"/>
              <w:jc w:val="both"/>
            </w:pPr>
            <w:r>
              <w:rPr>
                <w:rFonts w:ascii="Times New Roman"/>
                <w:b w:val="false"/>
                <w:i w:val="false"/>
                <w:color w:val="000000"/>
                <w:sz w:val="20"/>
              </w:rPr>
              <w:t>37,7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313-500</w:t>
            </w:r>
          </w:p>
          <w:p>
            <w:pPr>
              <w:spacing w:after="20"/>
              <w:ind w:left="20"/>
              <w:jc w:val="both"/>
            </w:pPr>
            <w:r>
              <w:rPr>
                <w:rFonts w:ascii="Times New Roman"/>
                <w:b w:val="false"/>
                <w:i w:val="false"/>
                <w:color w:val="000000"/>
                <w:sz w:val="20"/>
              </w:rPr>
              <w:t>150-500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p>
            <w:pPr>
              <w:spacing w:after="20"/>
              <w:ind w:left="20"/>
              <w:jc w:val="both"/>
            </w:pPr>
            <w:r>
              <w:rPr>
                <w:rFonts w:ascii="Times New Roman"/>
                <w:b w:val="false"/>
                <w:i w:val="false"/>
                <w:color w:val="000000"/>
                <w:sz w:val="20"/>
              </w:rPr>
              <w:t>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112-500</w:t>
            </w:r>
          </w:p>
          <w:p>
            <w:pPr>
              <w:spacing w:after="20"/>
              <w:ind w:left="20"/>
              <w:jc w:val="both"/>
            </w:pPr>
            <w:r>
              <w:rPr>
                <w:rFonts w:ascii="Times New Roman"/>
                <w:b w:val="false"/>
                <w:i w:val="false"/>
                <w:color w:val="000000"/>
                <w:sz w:val="20"/>
              </w:rPr>
              <w:t>195-402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p>
            <w:pPr>
              <w:spacing w:after="20"/>
              <w:ind w:left="20"/>
              <w:jc w:val="both"/>
            </w:pPr>
            <w:r>
              <w:rPr>
                <w:rFonts w:ascii="Times New Roman"/>
                <w:b w:val="false"/>
                <w:i w:val="false"/>
                <w:color w:val="000000"/>
                <w:sz w:val="20"/>
              </w:rPr>
              <w:t>212,8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Ақшатыр бұлағы сол жағалау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05-079-020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p>
            <w:pPr>
              <w:spacing w:after="20"/>
              <w:ind w:left="20"/>
              <w:jc w:val="both"/>
            </w:pPr>
            <w:r>
              <w:rPr>
                <w:rFonts w:ascii="Times New Roman"/>
                <w:b w:val="false"/>
                <w:i w:val="false"/>
                <w:color w:val="000000"/>
                <w:sz w:val="20"/>
              </w:rPr>
              <w:t>660,7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p>
            <w:pPr>
              <w:spacing w:after="20"/>
              <w:ind w:left="20"/>
              <w:jc w:val="both"/>
            </w:pPr>
            <w:r>
              <w:rPr>
                <w:rFonts w:ascii="Times New Roman"/>
                <w:b w:val="false"/>
                <w:i w:val="false"/>
                <w:color w:val="000000"/>
                <w:sz w:val="20"/>
              </w:rPr>
              <w:t>86,6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Қарабалапан бұлағы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Шыбынды бұлағы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p>
            <w:pPr>
              <w:spacing w:after="20"/>
              <w:ind w:left="20"/>
              <w:jc w:val="both"/>
            </w:pPr>
            <w:r>
              <w:rPr>
                <w:rFonts w:ascii="Times New Roman"/>
                <w:b w:val="false"/>
                <w:i w:val="false"/>
                <w:color w:val="000000"/>
                <w:sz w:val="20"/>
              </w:rPr>
              <w:t>352,6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p>
            <w:pPr>
              <w:spacing w:after="20"/>
              <w:ind w:left="20"/>
              <w:jc w:val="both"/>
            </w:pPr>
            <w:r>
              <w:rPr>
                <w:rFonts w:ascii="Times New Roman"/>
                <w:b w:val="false"/>
                <w:i w:val="false"/>
                <w:color w:val="000000"/>
                <w:sz w:val="20"/>
              </w:rPr>
              <w:t>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Шыбынды бұлағы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Жалдыарық бұлағы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p>
            <w:pPr>
              <w:spacing w:after="20"/>
              <w:ind w:left="20"/>
              <w:jc w:val="both"/>
            </w:pPr>
            <w:r>
              <w:rPr>
                <w:rFonts w:ascii="Times New Roman"/>
                <w:b w:val="false"/>
                <w:i w:val="false"/>
                <w:color w:val="000000"/>
                <w:sz w:val="20"/>
              </w:rPr>
              <w:t>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p>
            <w:pPr>
              <w:spacing w:after="20"/>
              <w:ind w:left="20"/>
              <w:jc w:val="both"/>
            </w:pPr>
            <w:r>
              <w:rPr>
                <w:rFonts w:ascii="Times New Roman"/>
                <w:b w:val="false"/>
                <w:i w:val="false"/>
                <w:color w:val="000000"/>
                <w:sz w:val="20"/>
              </w:rPr>
              <w:t>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 бұлағы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батыр ауылынан оңтүстік-батысқа қарай 7,5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Песчанка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p>
            <w:pPr>
              <w:spacing w:after="20"/>
              <w:ind w:left="20"/>
              <w:jc w:val="both"/>
            </w:pPr>
            <w:r>
              <w:rPr>
                <w:rFonts w:ascii="Times New Roman"/>
                <w:b w:val="false"/>
                <w:i w:val="false"/>
                <w:color w:val="000000"/>
                <w:sz w:val="20"/>
              </w:rPr>
              <w:t>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300-436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Бөкен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ауылынан оңтүстік-батысқа қарай 26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Шолақбұлақ бұлағы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Дәнебұлақ өзені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p>
            <w:pPr>
              <w:spacing w:after="20"/>
              <w:ind w:left="20"/>
              <w:jc w:val="both"/>
            </w:pPr>
            <w:r>
              <w:rPr>
                <w:rFonts w:ascii="Times New Roman"/>
                <w:b w:val="false"/>
                <w:i w:val="false"/>
                <w:color w:val="000000"/>
                <w:sz w:val="20"/>
              </w:rPr>
              <w:t>117,8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p>
            <w:pPr>
              <w:spacing w:after="20"/>
              <w:ind w:left="20"/>
              <w:jc w:val="both"/>
            </w:pPr>
            <w:r>
              <w:rPr>
                <w:rFonts w:ascii="Times New Roman"/>
                <w:b w:val="false"/>
                <w:i w:val="false"/>
                <w:color w:val="000000"/>
                <w:sz w:val="20"/>
              </w:rPr>
              <w:t>28,6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256-488</w:t>
            </w:r>
          </w:p>
          <w:p>
            <w:pPr>
              <w:spacing w:after="20"/>
              <w:ind w:left="20"/>
              <w:jc w:val="both"/>
            </w:pPr>
            <w:r>
              <w:rPr>
                <w:rFonts w:ascii="Times New Roman"/>
                <w:b w:val="false"/>
                <w:i w:val="false"/>
                <w:color w:val="000000"/>
                <w:sz w:val="20"/>
              </w:rPr>
              <w:t>100-500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"Восточник-Степной" бау-бақша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ауылынан батысқа қарай 0,5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Әлібек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Ақжартас ауылынан оңтүстік-шығысқа қарай 8,3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p>
            <w:pPr>
              <w:spacing w:after="20"/>
              <w:ind w:left="20"/>
              <w:jc w:val="both"/>
            </w:pPr>
            <w:r>
              <w:rPr>
                <w:rFonts w:ascii="Times New Roman"/>
                <w:b w:val="false"/>
                <w:i w:val="false"/>
                <w:color w:val="000000"/>
                <w:sz w:val="20"/>
              </w:rPr>
              <w:t>54,2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p>
            <w:pPr>
              <w:spacing w:after="20"/>
              <w:ind w:left="20"/>
              <w:jc w:val="both"/>
            </w:pPr>
            <w:r>
              <w:rPr>
                <w:rFonts w:ascii="Times New Roman"/>
                <w:b w:val="false"/>
                <w:i w:val="false"/>
                <w:color w:val="000000"/>
                <w:sz w:val="20"/>
              </w:rPr>
              <w:t>11,2</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p>
            <w:pPr>
              <w:spacing w:after="20"/>
              <w:ind w:left="20"/>
              <w:jc w:val="both"/>
            </w:pPr>
            <w:r>
              <w:rPr>
                <w:rFonts w:ascii="Times New Roman"/>
                <w:b w:val="false"/>
                <w:i w:val="false"/>
                <w:color w:val="000000"/>
                <w:sz w:val="20"/>
              </w:rPr>
              <w:t>75-100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ауылынан оңтүстік-батысқа қарай 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p>
            <w:pPr>
              <w:spacing w:after="20"/>
              <w:ind w:left="20"/>
              <w:jc w:val="both"/>
            </w:pPr>
            <w:r>
              <w:rPr>
                <w:rFonts w:ascii="Times New Roman"/>
                <w:b w:val="false"/>
                <w:i w:val="false"/>
                <w:color w:val="000000"/>
                <w:sz w:val="20"/>
              </w:rPr>
              <w:t>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p>
            <w:pPr>
              <w:spacing w:after="20"/>
              <w:ind w:left="20"/>
              <w:jc w:val="both"/>
            </w:pPr>
            <w:r>
              <w:rPr>
                <w:rFonts w:ascii="Times New Roman"/>
                <w:b w:val="false"/>
                <w:i w:val="false"/>
                <w:color w:val="000000"/>
                <w:sz w:val="20"/>
              </w:rPr>
              <w:t>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Песчанка өзені сол жағалау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05-079-060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p>
            <w:pPr>
              <w:spacing w:after="20"/>
              <w:ind w:left="20"/>
              <w:jc w:val="both"/>
            </w:pPr>
            <w:r>
              <w:rPr>
                <w:rFonts w:ascii="Times New Roman"/>
                <w:b w:val="false"/>
                <w:i w:val="false"/>
                <w:color w:val="000000"/>
                <w:sz w:val="20"/>
              </w:rPr>
              <w:t>189,3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p>
            <w:pPr>
              <w:spacing w:after="20"/>
              <w:ind w:left="20"/>
              <w:jc w:val="both"/>
            </w:pPr>
            <w:r>
              <w:rPr>
                <w:rFonts w:ascii="Times New Roman"/>
                <w:b w:val="false"/>
                <w:i w:val="false"/>
                <w:color w:val="000000"/>
                <w:sz w:val="20"/>
              </w:rPr>
              <w:t>35,9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320-610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p>
            <w:pPr>
              <w:spacing w:after="20"/>
              <w:ind w:left="20"/>
              <w:jc w:val="both"/>
            </w:pPr>
            <w:r>
              <w:rPr>
                <w:rFonts w:ascii="Times New Roman"/>
                <w:b w:val="false"/>
                <w:i w:val="false"/>
                <w:color w:val="000000"/>
                <w:sz w:val="20"/>
              </w:rPr>
              <w:t>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350-500</w:t>
            </w:r>
          </w:p>
          <w:p>
            <w:pPr>
              <w:spacing w:after="20"/>
              <w:ind w:left="20"/>
              <w:jc w:val="both"/>
            </w:pPr>
            <w:r>
              <w:rPr>
                <w:rFonts w:ascii="Times New Roman"/>
                <w:b w:val="false"/>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Тұғыл өзеніндегі тоған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05-079-045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p>
            <w:pPr>
              <w:spacing w:after="20"/>
              <w:ind w:left="20"/>
              <w:jc w:val="both"/>
            </w:pPr>
            <w:r>
              <w:rPr>
                <w:rFonts w:ascii="Times New Roman"/>
                <w:b w:val="false"/>
                <w:i w:val="false"/>
                <w:color w:val="000000"/>
                <w:sz w:val="20"/>
              </w:rPr>
              <w:t>153,1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p>
            <w:pPr>
              <w:spacing w:after="20"/>
              <w:ind w:left="20"/>
              <w:jc w:val="both"/>
            </w:pPr>
            <w:r>
              <w:rPr>
                <w:rFonts w:ascii="Times New Roman"/>
                <w:b w:val="false"/>
                <w:i w:val="false"/>
                <w:color w:val="000000"/>
                <w:sz w:val="20"/>
              </w:rPr>
              <w:t>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500-550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Тұғыл өзені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p>
            <w:pPr>
              <w:spacing w:after="20"/>
              <w:ind w:left="20"/>
              <w:jc w:val="both"/>
            </w:pPr>
            <w:r>
              <w:rPr>
                <w:rFonts w:ascii="Times New Roman"/>
                <w:b w:val="false"/>
                <w:i w:val="false"/>
                <w:color w:val="000000"/>
                <w:sz w:val="20"/>
              </w:rPr>
              <w:t>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Казачье ауылынан оңтүстік-шығысқа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Базарбай бұлағы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05-079-009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Тайынты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Тайынты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Тайынты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05-079-025 және 05-079-026 есептік кварталдары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Үңгірлі өзені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Тайынты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05-079-020 және 05-079-037 есептік кварталдары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Тайынты өзенінің ағысы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Желке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101,2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p>
            <w:pPr>
              <w:spacing w:after="20"/>
              <w:ind w:left="20"/>
              <w:jc w:val="both"/>
            </w:pPr>
            <w:r>
              <w:rPr>
                <w:rFonts w:ascii="Times New Roman"/>
                <w:b w:val="false"/>
                <w:i w:val="false"/>
                <w:color w:val="000000"/>
                <w:sz w:val="20"/>
              </w:rPr>
              <w:t>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p>
            <w:pPr>
              <w:spacing w:after="20"/>
              <w:ind w:left="20"/>
              <w:jc w:val="both"/>
            </w:pPr>
            <w:r>
              <w:rPr>
                <w:rFonts w:ascii="Times New Roman"/>
                <w:b w:val="false"/>
                <w:i w:val="false"/>
                <w:color w:val="000000"/>
                <w:sz w:val="20"/>
              </w:rPr>
              <w:t>145-500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100-251</w:t>
            </w:r>
          </w:p>
          <w:p>
            <w:pPr>
              <w:spacing w:after="20"/>
              <w:ind w:left="20"/>
              <w:jc w:val="both"/>
            </w:pPr>
            <w:r>
              <w:rPr>
                <w:rFonts w:ascii="Times New Roman"/>
                <w:b w:val="false"/>
                <w:i w:val="false"/>
                <w:color w:val="000000"/>
                <w:sz w:val="20"/>
              </w:rPr>
              <w:t>135-338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карьер</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карьер</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өзені сол жағалау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05-079-020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w:t>
            </w:r>
          </w:p>
          <w:p>
            <w:pPr>
              <w:spacing w:after="20"/>
              <w:ind w:left="20"/>
              <w:jc w:val="both"/>
            </w:pPr>
            <w:r>
              <w:rPr>
                <w:rFonts w:ascii="Times New Roman"/>
                <w:b w:val="false"/>
                <w:i w:val="false"/>
                <w:color w:val="000000"/>
                <w:sz w:val="20"/>
              </w:rPr>
              <w:t>190,7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p>
            <w:pPr>
              <w:spacing w:after="20"/>
              <w:ind w:left="20"/>
              <w:jc w:val="both"/>
            </w:pPr>
            <w:r>
              <w:rPr>
                <w:rFonts w:ascii="Times New Roman"/>
                <w:b w:val="false"/>
                <w:i w:val="false"/>
                <w:color w:val="000000"/>
                <w:sz w:val="20"/>
              </w:rPr>
              <w:t>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65-810</w:t>
            </w:r>
          </w:p>
          <w:p>
            <w:pPr>
              <w:spacing w:after="20"/>
              <w:ind w:left="20"/>
              <w:jc w:val="both"/>
            </w:pPr>
            <w:r>
              <w:rPr>
                <w:rFonts w:ascii="Times New Roman"/>
                <w:b w:val="false"/>
                <w:i w:val="false"/>
                <w:color w:val="000000"/>
                <w:sz w:val="20"/>
              </w:rPr>
              <w:t>320-500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Қайыңдыбұлақ бұлағы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Ақшатыр бұлағы сол жағалау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Тайынты ауылынан оңтүстікке қарай 16,5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p>
            <w:pPr>
              <w:spacing w:after="20"/>
              <w:ind w:left="20"/>
              <w:jc w:val="both"/>
            </w:pPr>
            <w:r>
              <w:rPr>
                <w:rFonts w:ascii="Times New Roman"/>
                <w:b w:val="false"/>
                <w:i w:val="false"/>
                <w:color w:val="000000"/>
                <w:sz w:val="20"/>
              </w:rPr>
              <w:t>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p>
            <w:pPr>
              <w:spacing w:after="20"/>
              <w:ind w:left="20"/>
              <w:jc w:val="both"/>
            </w:pPr>
            <w:r>
              <w:rPr>
                <w:rFonts w:ascii="Times New Roman"/>
                <w:b w:val="false"/>
                <w:i w:val="false"/>
                <w:color w:val="000000"/>
                <w:sz w:val="20"/>
              </w:rPr>
              <w:t>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147-495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p>
            <w:pPr>
              <w:spacing w:after="20"/>
              <w:ind w:left="20"/>
              <w:jc w:val="both"/>
            </w:pPr>
            <w:r>
              <w:rPr>
                <w:rFonts w:ascii="Times New Roman"/>
                <w:b w:val="false"/>
                <w:i w:val="false"/>
                <w:color w:val="000000"/>
                <w:sz w:val="20"/>
              </w:rPr>
              <w:t>40,7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p>
            <w:pPr>
              <w:spacing w:after="20"/>
              <w:ind w:left="20"/>
              <w:jc w:val="both"/>
            </w:pPr>
            <w:r>
              <w:rPr>
                <w:rFonts w:ascii="Times New Roman"/>
                <w:b w:val="false"/>
                <w:i w:val="false"/>
                <w:color w:val="000000"/>
                <w:sz w:val="20"/>
              </w:rPr>
              <w:t>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115-427</w:t>
            </w:r>
          </w:p>
          <w:p>
            <w:pPr>
              <w:spacing w:after="20"/>
              <w:ind w:left="20"/>
              <w:jc w:val="both"/>
            </w:pPr>
            <w:r>
              <w:rPr>
                <w:rFonts w:ascii="Times New Roman"/>
                <w:b w:val="false"/>
                <w:i w:val="false"/>
                <w:color w:val="000000"/>
                <w:sz w:val="20"/>
              </w:rPr>
              <w:t>120-500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51,9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128-500</w:t>
            </w:r>
          </w:p>
          <w:p>
            <w:pPr>
              <w:spacing w:after="20"/>
              <w:ind w:left="20"/>
              <w:jc w:val="both"/>
            </w:pPr>
            <w:r>
              <w:rPr>
                <w:rFonts w:ascii="Times New Roman"/>
                <w:b w:val="false"/>
                <w:i w:val="false"/>
                <w:color w:val="000000"/>
                <w:sz w:val="20"/>
              </w:rPr>
              <w:t>166-500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Гнилая Балка бұлағы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Митрофановка ауылынан солтүстік-шығысқа қарай 7,5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Тайынты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Жантас ауылынан солтүстік-шығысқа қарай 5,6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Шерен бұлағы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Аюды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Белогорск кентінен солтүстік-шығысқа қарай 1,3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143,6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p>
            <w:pPr>
              <w:spacing w:after="20"/>
              <w:ind w:left="20"/>
              <w:jc w:val="both"/>
            </w:pPr>
            <w:r>
              <w:rPr>
                <w:rFonts w:ascii="Times New Roman"/>
                <w:b w:val="false"/>
                <w:i w:val="false"/>
                <w:color w:val="000000"/>
                <w:sz w:val="20"/>
              </w:rPr>
              <w:t>34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Аюды бұлағы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өзеніндегі су қоймасы сол жағалау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05-079-015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p>
            <w:pPr>
              <w:spacing w:after="20"/>
              <w:ind w:left="20"/>
              <w:jc w:val="both"/>
            </w:pPr>
            <w:r>
              <w:rPr>
                <w:rFonts w:ascii="Times New Roman"/>
                <w:b w:val="false"/>
                <w:i w:val="false"/>
                <w:color w:val="000000"/>
                <w:sz w:val="20"/>
              </w:rPr>
              <w:t>179,7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p>
            <w:pPr>
              <w:spacing w:after="20"/>
              <w:ind w:left="20"/>
              <w:jc w:val="both"/>
            </w:pPr>
            <w:r>
              <w:rPr>
                <w:rFonts w:ascii="Times New Roman"/>
                <w:b w:val="false"/>
                <w:i w:val="false"/>
                <w:color w:val="000000"/>
                <w:sz w:val="20"/>
              </w:rPr>
              <w:t>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өзені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05-079-018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Ақтасты өзені сол жағалау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Қызылсуат ауылынан шығысқа қарай 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p>
            <w:pPr>
              <w:spacing w:after="20"/>
              <w:ind w:left="20"/>
              <w:jc w:val="both"/>
            </w:pPr>
            <w:r>
              <w:rPr>
                <w:rFonts w:ascii="Times New Roman"/>
                <w:b w:val="false"/>
                <w:i w:val="false"/>
                <w:color w:val="000000"/>
                <w:sz w:val="20"/>
              </w:rPr>
              <w:t>59,4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p>
            <w:pPr>
              <w:spacing w:after="20"/>
              <w:ind w:left="20"/>
              <w:jc w:val="both"/>
            </w:pPr>
            <w:r>
              <w:rPr>
                <w:rFonts w:ascii="Times New Roman"/>
                <w:b w:val="false"/>
                <w:i w:val="false"/>
                <w:color w:val="000000"/>
                <w:sz w:val="20"/>
              </w:rPr>
              <w:t>16,1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p>
            <w:pPr>
              <w:spacing w:after="20"/>
              <w:ind w:left="20"/>
              <w:jc w:val="both"/>
            </w:pPr>
            <w:r>
              <w:rPr>
                <w:rFonts w:ascii="Times New Roman"/>
                <w:b w:val="false"/>
                <w:i w:val="false"/>
                <w:color w:val="000000"/>
                <w:sz w:val="20"/>
              </w:rPr>
              <w:t>3,5</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p>
            <w:pPr>
              <w:spacing w:after="20"/>
              <w:ind w:left="20"/>
              <w:jc w:val="both"/>
            </w:pPr>
            <w:r>
              <w:rPr>
                <w:rFonts w:ascii="Times New Roman"/>
                <w:b w:val="false"/>
                <w:i w:val="false"/>
                <w:color w:val="000000"/>
                <w:sz w:val="20"/>
              </w:rPr>
              <w:t>75-100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ауылынан оңтүстікке қарай 9,8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p>
            <w:pPr>
              <w:spacing w:after="20"/>
              <w:ind w:left="20"/>
              <w:jc w:val="both"/>
            </w:pPr>
            <w:r>
              <w:rPr>
                <w:rFonts w:ascii="Times New Roman"/>
                <w:b w:val="false"/>
                <w:i w:val="false"/>
                <w:color w:val="000000"/>
                <w:sz w:val="20"/>
              </w:rPr>
              <w:t>48,6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1,4</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Қарабалапан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05-079-020, 05-079-036, 05-079-057 есептік кварталдары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Салдырмабұлақ өзені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p>
            <w:pPr>
              <w:spacing w:after="20"/>
              <w:ind w:left="20"/>
              <w:jc w:val="both"/>
            </w:pPr>
            <w:r>
              <w:rPr>
                <w:rFonts w:ascii="Times New Roman"/>
                <w:b w:val="false"/>
                <w:i w:val="false"/>
                <w:color w:val="000000"/>
                <w:sz w:val="20"/>
              </w:rPr>
              <w:t>183,6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p>
            <w:pPr>
              <w:spacing w:after="20"/>
              <w:ind w:left="20"/>
              <w:jc w:val="both"/>
            </w:pPr>
            <w:r>
              <w:rPr>
                <w:rFonts w:ascii="Times New Roman"/>
                <w:b w:val="false"/>
                <w:i w:val="false"/>
                <w:color w:val="000000"/>
                <w:sz w:val="20"/>
              </w:rPr>
              <w:t>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w:t>
            </w:r>
          </w:p>
          <w:p>
            <w:pPr>
              <w:spacing w:after="20"/>
              <w:ind w:left="20"/>
              <w:jc w:val="both"/>
            </w:pPr>
            <w:r>
              <w:rPr>
                <w:rFonts w:ascii="Times New Roman"/>
                <w:b w:val="false"/>
                <w:i w:val="false"/>
                <w:color w:val="000000"/>
                <w:sz w:val="20"/>
              </w:rPr>
              <w:t>235,8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p>
            <w:pPr>
              <w:spacing w:after="20"/>
              <w:ind w:left="20"/>
              <w:jc w:val="both"/>
            </w:pPr>
            <w:r>
              <w:rPr>
                <w:rFonts w:ascii="Times New Roman"/>
                <w:b w:val="false"/>
                <w:i w:val="false"/>
                <w:color w:val="000000"/>
                <w:sz w:val="20"/>
              </w:rPr>
              <w:t>54,7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273-500</w:t>
            </w:r>
          </w:p>
          <w:p>
            <w:pPr>
              <w:spacing w:after="20"/>
              <w:ind w:left="20"/>
              <w:jc w:val="both"/>
            </w:pPr>
            <w:r>
              <w:rPr>
                <w:rFonts w:ascii="Times New Roman"/>
                <w:b w:val="false"/>
                <w:i w:val="false"/>
                <w:color w:val="000000"/>
                <w:sz w:val="20"/>
              </w:rPr>
              <w:t>224-500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p>
            <w:pPr>
              <w:spacing w:after="20"/>
              <w:ind w:left="20"/>
              <w:jc w:val="both"/>
            </w:pPr>
            <w:r>
              <w:rPr>
                <w:rFonts w:ascii="Times New Roman"/>
                <w:b w:val="false"/>
                <w:i w:val="false"/>
                <w:color w:val="000000"/>
                <w:sz w:val="20"/>
              </w:rPr>
              <w:t>108,8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p>
            <w:pPr>
              <w:spacing w:after="20"/>
              <w:ind w:left="20"/>
              <w:jc w:val="both"/>
            </w:pPr>
            <w:r>
              <w:rPr>
                <w:rFonts w:ascii="Times New Roman"/>
                <w:b w:val="false"/>
                <w:i w:val="false"/>
                <w:color w:val="000000"/>
                <w:sz w:val="20"/>
              </w:rPr>
              <w:t>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p>
            <w:pPr>
              <w:spacing w:after="20"/>
              <w:ind w:left="20"/>
              <w:jc w:val="both"/>
            </w:pPr>
            <w:r>
              <w:rPr>
                <w:rFonts w:ascii="Times New Roman"/>
                <w:b w:val="false"/>
                <w:i w:val="false"/>
                <w:color w:val="000000"/>
                <w:sz w:val="20"/>
              </w:rPr>
              <w:t>113,8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p>
            <w:pPr>
              <w:spacing w:after="20"/>
              <w:ind w:left="20"/>
              <w:jc w:val="both"/>
            </w:pPr>
            <w:r>
              <w:rPr>
                <w:rFonts w:ascii="Times New Roman"/>
                <w:b w:val="false"/>
                <w:i w:val="false"/>
                <w:color w:val="000000"/>
                <w:sz w:val="20"/>
              </w:rPr>
              <w:t>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p>
            <w:pPr>
              <w:spacing w:after="20"/>
              <w:ind w:left="20"/>
              <w:jc w:val="both"/>
            </w:pPr>
            <w:r>
              <w:rPr>
                <w:rFonts w:ascii="Times New Roman"/>
                <w:b w:val="false"/>
                <w:i w:val="false"/>
                <w:color w:val="000000"/>
                <w:sz w:val="20"/>
              </w:rPr>
              <w:t>37,7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57,1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p>
            <w:pPr>
              <w:spacing w:after="20"/>
              <w:ind w:left="20"/>
              <w:jc w:val="both"/>
            </w:pPr>
            <w:r>
              <w:rPr>
                <w:rFonts w:ascii="Times New Roman"/>
                <w:b w:val="false"/>
                <w:i w:val="false"/>
                <w:color w:val="000000"/>
                <w:sz w:val="20"/>
              </w:rPr>
              <w:t>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139-500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атауы жоқ бұлақ правый берег</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p>
            <w:pPr>
              <w:spacing w:after="20"/>
              <w:ind w:left="20"/>
              <w:jc w:val="both"/>
            </w:pPr>
            <w:r>
              <w:rPr>
                <w:rFonts w:ascii="Times New Roman"/>
                <w:b w:val="false"/>
                <w:i w:val="false"/>
                <w:color w:val="000000"/>
                <w:sz w:val="20"/>
              </w:rPr>
              <w:t>53,9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p>
            <w:pPr>
              <w:spacing w:after="20"/>
              <w:ind w:left="20"/>
              <w:jc w:val="both"/>
            </w:pPr>
            <w:r>
              <w:rPr>
                <w:rFonts w:ascii="Times New Roman"/>
                <w:b w:val="false"/>
                <w:i w:val="false"/>
                <w:color w:val="000000"/>
                <w:sz w:val="20"/>
              </w:rPr>
              <w:t>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p>
            <w:pPr>
              <w:spacing w:after="20"/>
              <w:ind w:left="20"/>
              <w:jc w:val="both"/>
            </w:pPr>
            <w:r>
              <w:rPr>
                <w:rFonts w:ascii="Times New Roman"/>
                <w:b w:val="false"/>
                <w:i w:val="false"/>
                <w:color w:val="000000"/>
                <w:sz w:val="20"/>
              </w:rPr>
              <w:t>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p>
            <w:pPr>
              <w:spacing w:after="20"/>
              <w:ind w:left="20"/>
              <w:jc w:val="both"/>
            </w:pPr>
            <w:r>
              <w:rPr>
                <w:rFonts w:ascii="Times New Roman"/>
                <w:b w:val="false"/>
                <w:i w:val="false"/>
                <w:color w:val="000000"/>
                <w:sz w:val="20"/>
              </w:rPr>
              <w:t>57,3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p>
            <w:pPr>
              <w:spacing w:after="20"/>
              <w:ind w:left="20"/>
              <w:jc w:val="both"/>
            </w:pPr>
            <w:r>
              <w:rPr>
                <w:rFonts w:ascii="Times New Roman"/>
                <w:b w:val="false"/>
                <w:i w:val="false"/>
                <w:color w:val="000000"/>
                <w:sz w:val="20"/>
              </w:rPr>
              <w:t>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p>
            <w:pPr>
              <w:spacing w:after="20"/>
              <w:ind w:left="20"/>
              <w:jc w:val="both"/>
            </w:pPr>
            <w:r>
              <w:rPr>
                <w:rFonts w:ascii="Times New Roman"/>
                <w:b w:val="false"/>
                <w:i w:val="false"/>
                <w:color w:val="000000"/>
                <w:sz w:val="20"/>
              </w:rPr>
              <w:t>157-500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p>
            <w:pPr>
              <w:spacing w:after="20"/>
              <w:ind w:left="20"/>
              <w:jc w:val="both"/>
            </w:pPr>
            <w:r>
              <w:rPr>
                <w:rFonts w:ascii="Times New Roman"/>
                <w:b w:val="false"/>
                <w:i w:val="false"/>
                <w:color w:val="000000"/>
                <w:sz w:val="20"/>
              </w:rPr>
              <w:t>239-500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p>
            <w:pPr>
              <w:spacing w:after="20"/>
              <w:ind w:left="20"/>
              <w:jc w:val="both"/>
            </w:pPr>
            <w:r>
              <w:rPr>
                <w:rFonts w:ascii="Times New Roman"/>
                <w:b w:val="false"/>
                <w:i w:val="false"/>
                <w:color w:val="000000"/>
                <w:sz w:val="20"/>
              </w:rPr>
              <w:t>48,3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124-500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p>
            <w:pPr>
              <w:spacing w:after="20"/>
              <w:ind w:left="20"/>
              <w:jc w:val="both"/>
            </w:pPr>
            <w:r>
              <w:rPr>
                <w:rFonts w:ascii="Times New Roman"/>
                <w:b w:val="false"/>
                <w:i w:val="false"/>
                <w:color w:val="000000"/>
                <w:sz w:val="20"/>
              </w:rPr>
              <w:t>231-500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 атауы жоқ бұлақ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p>
            <w:pPr>
              <w:spacing w:after="20"/>
              <w:ind w:left="20"/>
              <w:jc w:val="both"/>
            </w:pPr>
            <w:r>
              <w:rPr>
                <w:rFonts w:ascii="Times New Roman"/>
                <w:b w:val="false"/>
                <w:i w:val="false"/>
                <w:color w:val="000000"/>
                <w:sz w:val="20"/>
              </w:rPr>
              <w:t>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262-500</w:t>
            </w:r>
          </w:p>
          <w:p>
            <w:pPr>
              <w:spacing w:after="20"/>
              <w:ind w:left="20"/>
              <w:jc w:val="both"/>
            </w:pPr>
            <w:r>
              <w:rPr>
                <w:rFonts w:ascii="Times New Roman"/>
                <w:b w:val="false"/>
                <w:i w:val="false"/>
                <w:color w:val="000000"/>
                <w:sz w:val="20"/>
              </w:rPr>
              <w:t>158-228,5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05-079-020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Сибинка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Батыр ауылынан оңтүстікке қарай 2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385-394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Бесбала бұлағы сол жағалау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Сағыр ауылынан шығысқа қарай 5,5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p>
            <w:pPr>
              <w:spacing w:after="20"/>
              <w:ind w:left="20"/>
              <w:jc w:val="both"/>
            </w:pPr>
            <w:r>
              <w:rPr>
                <w:rFonts w:ascii="Times New Roman"/>
                <w:b w:val="false"/>
                <w:i w:val="false"/>
                <w:color w:val="000000"/>
                <w:sz w:val="20"/>
              </w:rPr>
              <w:t>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r>
              <w:rPr>
                <w:rFonts w:ascii="Times New Roman"/>
                <w:b w:val="false"/>
                <w:i w:val="false"/>
                <w:color w:val="000000"/>
                <w:sz w:val="20"/>
              </w:rPr>
              <w:t>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100-500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100-320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Тайынты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05-079-029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72-342,2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100-275,7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Тайынты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Тайынты су қоймасынан солтүстік-шығысқа қарай 0,27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Шыбындыкөл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Тайынты ауылынан оңтүстікке қарай 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Березовый Лог бұлағы сол жалғау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Желдіөзек ауылынан шығысқа қарай 11,2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Гагарино ауылынан оңтүстік-шығысқа қарай 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өзеніндегі су қоймасы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Қарабалапан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Тайынты ауылынан оңтүстік-батысқа қарай 18,4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p>
            <w:pPr>
              <w:spacing w:after="20"/>
              <w:ind w:left="20"/>
              <w:jc w:val="both"/>
            </w:pPr>
            <w:r>
              <w:rPr>
                <w:rFonts w:ascii="Times New Roman"/>
                <w:b w:val="false"/>
                <w:i w:val="false"/>
                <w:color w:val="000000"/>
                <w:sz w:val="20"/>
              </w:rPr>
              <w:t>133,7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p>
            <w:pPr>
              <w:spacing w:after="20"/>
              <w:ind w:left="20"/>
              <w:jc w:val="both"/>
            </w:pPr>
            <w:r>
              <w:rPr>
                <w:rFonts w:ascii="Times New Roman"/>
                <w:b w:val="false"/>
                <w:i w:val="false"/>
                <w:color w:val="000000"/>
                <w:sz w:val="20"/>
              </w:rPr>
              <w:t>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430-500</w:t>
            </w:r>
          </w:p>
          <w:p>
            <w:pPr>
              <w:spacing w:after="20"/>
              <w:ind w:left="20"/>
              <w:jc w:val="both"/>
            </w:pPr>
            <w:r>
              <w:rPr>
                <w:rFonts w:ascii="Times New Roman"/>
                <w:b w:val="false"/>
                <w:i w:val="false"/>
                <w:color w:val="000000"/>
                <w:sz w:val="20"/>
              </w:rPr>
              <w:t>180-500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 ауылынан оңтүстік-батысқа қарай 6,8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Айркезен бұлағы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ауылынан оңтүстікке қарай 22,5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94,6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101-115</w:t>
            </w:r>
          </w:p>
          <w:p>
            <w:pPr>
              <w:spacing w:after="20"/>
              <w:ind w:left="20"/>
              <w:jc w:val="both"/>
            </w:pPr>
            <w:r>
              <w:rPr>
                <w:rFonts w:ascii="Times New Roman"/>
                <w:b w:val="false"/>
                <w:i w:val="false"/>
                <w:color w:val="000000"/>
                <w:sz w:val="20"/>
              </w:rPr>
              <w:t>335-500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p>
            <w:pPr>
              <w:spacing w:after="20"/>
              <w:ind w:left="20"/>
              <w:jc w:val="both"/>
            </w:pPr>
            <w:r>
              <w:rPr>
                <w:rFonts w:ascii="Times New Roman"/>
                <w:b w:val="false"/>
                <w:i w:val="false"/>
                <w:color w:val="000000"/>
                <w:sz w:val="20"/>
              </w:rPr>
              <w:t>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p>
            <w:pPr>
              <w:spacing w:after="20"/>
              <w:ind w:left="20"/>
              <w:jc w:val="both"/>
            </w:pPr>
            <w:r>
              <w:rPr>
                <w:rFonts w:ascii="Times New Roman"/>
                <w:b w:val="false"/>
                <w:i w:val="false"/>
                <w:color w:val="000000"/>
                <w:sz w:val="20"/>
              </w:rPr>
              <w:t>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270-500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p>
            <w:pPr>
              <w:spacing w:after="20"/>
              <w:ind w:left="20"/>
              <w:jc w:val="both"/>
            </w:pPr>
            <w:r>
              <w:rPr>
                <w:rFonts w:ascii="Times New Roman"/>
                <w:b w:val="false"/>
                <w:i w:val="false"/>
                <w:color w:val="000000"/>
                <w:sz w:val="20"/>
              </w:rPr>
              <w:t>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297-500</w:t>
            </w:r>
          </w:p>
          <w:p>
            <w:pPr>
              <w:spacing w:after="20"/>
              <w:ind w:left="20"/>
              <w:jc w:val="both"/>
            </w:pPr>
            <w:r>
              <w:rPr>
                <w:rFonts w:ascii="Times New Roman"/>
                <w:b w:val="false"/>
                <w:i w:val="false"/>
                <w:color w:val="000000"/>
                <w:sz w:val="20"/>
              </w:rPr>
              <w:t>333-500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115-125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ауылынан оңтүстік-батысқа қарай 6,3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Байтеке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Сағыр ауылынан оңтүстік-батысқа қарай 13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Вермберг бұлағы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Тайынты ауылынан оңтүстік-шығысқа қарай 14,5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p>
            <w:pPr>
              <w:spacing w:after="20"/>
              <w:ind w:left="20"/>
              <w:jc w:val="both"/>
            </w:pPr>
            <w:r>
              <w:rPr>
                <w:rFonts w:ascii="Times New Roman"/>
                <w:b w:val="false"/>
                <w:i w:val="false"/>
                <w:color w:val="000000"/>
                <w:sz w:val="20"/>
              </w:rPr>
              <w:t>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405-500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Шелекті бұлағы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ауылынан оңтүстік-батысқа қарай 7,2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"Восточник-Степной" бау-бақша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553,4771</w:t>
            </w:r>
          </w:p>
          <w:p>
            <w:pPr>
              <w:spacing w:after="20"/>
              <w:ind w:left="20"/>
              <w:jc w:val="both"/>
            </w:pPr>
            <w:r>
              <w:rPr>
                <w:rFonts w:ascii="Times New Roman"/>
                <w:b w:val="false"/>
                <w:i w:val="false"/>
                <w:color w:val="000000"/>
                <w:sz w:val="20"/>
              </w:rPr>
              <w:t>644,6074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86,965</w:t>
            </w:r>
          </w:p>
          <w:p>
            <w:pPr>
              <w:spacing w:after="20"/>
              <w:ind w:left="20"/>
              <w:jc w:val="both"/>
            </w:pPr>
            <w:r>
              <w:rPr>
                <w:rFonts w:ascii="Times New Roman"/>
                <w:b w:val="false"/>
                <w:i w:val="false"/>
                <w:color w:val="000000"/>
                <w:sz w:val="20"/>
              </w:rPr>
              <w:t>56,0625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w:t>
            </w:r>
          </w:p>
          <w:p>
            <w:pPr>
              <w:spacing w:after="20"/>
              <w:ind w:left="20"/>
              <w:jc w:val="both"/>
            </w:pPr>
            <w:r>
              <w:rPr>
                <w:rFonts w:ascii="Times New Roman"/>
                <w:b w:val="false"/>
                <w:i w:val="false"/>
                <w:color w:val="000000"/>
                <w:sz w:val="20"/>
              </w:rPr>
              <w:t>50-75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Қасқабұлақ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768,0119</w:t>
            </w:r>
          </w:p>
          <w:p>
            <w:pPr>
              <w:spacing w:after="20"/>
              <w:ind w:left="20"/>
              <w:jc w:val="both"/>
            </w:pPr>
            <w:r>
              <w:rPr>
                <w:rFonts w:ascii="Times New Roman"/>
                <w:b w:val="false"/>
                <w:i w:val="false"/>
                <w:color w:val="000000"/>
                <w:sz w:val="20"/>
              </w:rPr>
              <w:t>828,3397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69,3609</w:t>
            </w:r>
          </w:p>
          <w:p>
            <w:pPr>
              <w:spacing w:after="20"/>
              <w:ind w:left="20"/>
              <w:jc w:val="both"/>
            </w:pPr>
            <w:r>
              <w:rPr>
                <w:rFonts w:ascii="Times New Roman"/>
                <w:b w:val="false"/>
                <w:i w:val="false"/>
                <w:color w:val="000000"/>
                <w:sz w:val="20"/>
              </w:rPr>
              <w:t>70,3276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p>
            <w:pPr>
              <w:spacing w:after="20"/>
              <w:ind w:left="20"/>
              <w:jc w:val="both"/>
            </w:pPr>
            <w:r>
              <w:rPr>
                <w:rFonts w:ascii="Times New Roman"/>
                <w:b w:val="false"/>
                <w:i w:val="false"/>
                <w:color w:val="000000"/>
                <w:sz w:val="20"/>
              </w:rPr>
              <w:t>35-75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Тайынбай бұлағы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Тайынты ауылынан оңтүстік-шығысына қарай 5,4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Тайынты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Тайынты ауылынан оңтүстік-шығысықа қарай 2,6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Жыланды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ауылынан шығысқа қарай 19,5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777,3984</w:t>
            </w:r>
          </w:p>
          <w:p>
            <w:pPr>
              <w:spacing w:after="20"/>
              <w:ind w:left="20"/>
              <w:jc w:val="both"/>
            </w:pPr>
            <w:r>
              <w:rPr>
                <w:rFonts w:ascii="Times New Roman"/>
                <w:b w:val="false"/>
                <w:i w:val="false"/>
                <w:color w:val="000000"/>
                <w:sz w:val="20"/>
              </w:rPr>
              <w:t>734,8069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108,3636</w:t>
            </w:r>
          </w:p>
          <w:p>
            <w:pPr>
              <w:spacing w:after="20"/>
              <w:ind w:left="20"/>
              <w:jc w:val="both"/>
            </w:pPr>
            <w:r>
              <w:rPr>
                <w:rFonts w:ascii="Times New Roman"/>
                <w:b w:val="false"/>
                <w:i w:val="false"/>
                <w:color w:val="000000"/>
                <w:sz w:val="20"/>
              </w:rPr>
              <w:t>107,0811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p>
            <w:pPr>
              <w:spacing w:after="20"/>
              <w:ind w:left="20"/>
              <w:jc w:val="both"/>
            </w:pPr>
            <w:r>
              <w:rPr>
                <w:rFonts w:ascii="Times New Roman"/>
                <w:b w:val="false"/>
                <w:i w:val="false"/>
                <w:color w:val="000000"/>
                <w:sz w:val="20"/>
              </w:rPr>
              <w:t>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Жыланды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ауылынан оңтүстік-шығысқа қарай 20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613,8838</w:t>
            </w:r>
          </w:p>
          <w:p>
            <w:pPr>
              <w:spacing w:after="20"/>
              <w:ind w:left="20"/>
              <w:jc w:val="both"/>
            </w:pPr>
            <w:r>
              <w:rPr>
                <w:rFonts w:ascii="Times New Roman"/>
                <w:b w:val="false"/>
                <w:i w:val="false"/>
                <w:color w:val="000000"/>
                <w:sz w:val="20"/>
              </w:rPr>
              <w:t>629,873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81,709</w:t>
            </w:r>
          </w:p>
          <w:p>
            <w:pPr>
              <w:spacing w:after="20"/>
              <w:ind w:left="20"/>
              <w:jc w:val="both"/>
            </w:pPr>
            <w:r>
              <w:rPr>
                <w:rFonts w:ascii="Times New Roman"/>
                <w:b w:val="false"/>
                <w:i w:val="false"/>
                <w:color w:val="000000"/>
                <w:sz w:val="20"/>
              </w:rPr>
              <w:t>78,0939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p>
            <w:pPr>
              <w:spacing w:after="20"/>
              <w:ind w:left="20"/>
              <w:jc w:val="both"/>
            </w:pPr>
            <w:r>
              <w:rPr>
                <w:rFonts w:ascii="Times New Roman"/>
                <w:b w:val="false"/>
                <w:i w:val="false"/>
                <w:color w:val="000000"/>
                <w:sz w:val="20"/>
              </w:rPr>
              <w:t>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ауылынан оңтүстік-батысқа қарай 6,5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05-079-057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Жалдыарық бұлағы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05-079-020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249-410,4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Қараөзек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 ауылынан шығысқа қарай 3,2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933,8916</w:t>
            </w:r>
          </w:p>
          <w:p>
            <w:pPr>
              <w:spacing w:after="20"/>
              <w:ind w:left="20"/>
              <w:jc w:val="both"/>
            </w:pPr>
            <w:r>
              <w:rPr>
                <w:rFonts w:ascii="Times New Roman"/>
                <w:b w:val="false"/>
                <w:i w:val="false"/>
                <w:color w:val="000000"/>
                <w:sz w:val="20"/>
              </w:rPr>
              <w:t>807,8906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88,1482</w:t>
            </w:r>
          </w:p>
          <w:p>
            <w:pPr>
              <w:spacing w:after="20"/>
              <w:ind w:left="20"/>
              <w:jc w:val="both"/>
            </w:pPr>
            <w:r>
              <w:rPr>
                <w:rFonts w:ascii="Times New Roman"/>
                <w:b w:val="false"/>
                <w:i w:val="false"/>
                <w:color w:val="000000"/>
                <w:sz w:val="20"/>
              </w:rPr>
              <w:t>93,8168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p>
            <w:pPr>
              <w:spacing w:after="20"/>
              <w:ind w:left="20"/>
              <w:jc w:val="both"/>
            </w:pPr>
            <w:r>
              <w:rPr>
                <w:rFonts w:ascii="Times New Roman"/>
                <w:b w:val="false"/>
                <w:i w:val="false"/>
                <w:color w:val="000000"/>
                <w:sz w:val="20"/>
              </w:rPr>
              <w:t>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Бесбастау бұлағы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Тайынты ауылынан оңтүстік-батысқа қарай 26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p>
            <w:pPr>
              <w:spacing w:after="20"/>
              <w:ind w:left="20"/>
              <w:jc w:val="both"/>
            </w:pPr>
            <w:r>
              <w:rPr>
                <w:rFonts w:ascii="Times New Roman"/>
                <w:b w:val="false"/>
                <w:i w:val="false"/>
                <w:color w:val="000000"/>
                <w:sz w:val="20"/>
              </w:rPr>
              <w:t>113,5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p>
            <w:pPr>
              <w:spacing w:after="20"/>
              <w:ind w:left="20"/>
              <w:jc w:val="both"/>
            </w:pPr>
            <w:r>
              <w:rPr>
                <w:rFonts w:ascii="Times New Roman"/>
                <w:b w:val="false"/>
                <w:i w:val="false"/>
                <w:color w:val="000000"/>
                <w:sz w:val="20"/>
              </w:rPr>
              <w:t>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384-500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Наурызбай бұлағы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Шалақбұлақ бұлағы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05-079-017-430 есептік кварталы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166,1777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бұлақ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6,1296</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атауы жоқ бұлақ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1,5434</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бұлақ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атауы жоқ бұлақ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бұлақ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11,8803</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бұлақ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0,719</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 атауы жоқ бұлақ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0,9362</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атауы жоқ бұлақ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0,3892</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 атауы жоқ бұлақ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7,9862</w:t>
            </w:r>
          </w:p>
          <w:p>
            <w:pPr>
              <w:spacing w:after="20"/>
              <w:ind w:left="20"/>
              <w:jc w:val="both"/>
            </w:pPr>
            <w:r>
              <w:rPr>
                <w:rFonts w:ascii="Times New Roman"/>
                <w:b w:val="false"/>
                <w:i w:val="false"/>
                <w:color w:val="000000"/>
                <w:sz w:val="20"/>
              </w:rPr>
              <w:t>9,3908</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1,8778</w:t>
            </w:r>
          </w:p>
          <w:p>
            <w:pPr>
              <w:spacing w:after="20"/>
              <w:ind w:left="20"/>
              <w:jc w:val="both"/>
            </w:pPr>
            <w:r>
              <w:rPr>
                <w:rFonts w:ascii="Times New Roman"/>
                <w:b w:val="false"/>
                <w:i w:val="false"/>
                <w:color w:val="000000"/>
                <w:sz w:val="20"/>
              </w:rPr>
              <w:t>2,077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бұлақ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0,7348</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3,0774</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бұлақ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бұлақ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атауы жоқ бұлақ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Макетколь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Сартымбет ауылынан солтүстік-батысқа қарай 3,1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Шикубай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ауылынан оңтүстік-шығысқа қарай 10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Сатыбай бұлағы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05-079-002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Былқылдақ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p>
            <w:pPr>
              <w:spacing w:after="20"/>
              <w:ind w:left="20"/>
              <w:jc w:val="both"/>
            </w:pPr>
            <w:r>
              <w:rPr>
                <w:rFonts w:ascii="Times New Roman"/>
                <w:b w:val="false"/>
                <w:i w:val="false"/>
                <w:color w:val="000000"/>
                <w:sz w:val="20"/>
              </w:rPr>
              <w:t>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8,7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Тастықара өзені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p>
            <w:pPr>
              <w:spacing w:after="20"/>
              <w:ind w:left="20"/>
              <w:jc w:val="both"/>
            </w:pPr>
            <w:r>
              <w:rPr>
                <w:rFonts w:ascii="Times New Roman"/>
                <w:b w:val="false"/>
                <w:i w:val="false"/>
                <w:color w:val="000000"/>
                <w:sz w:val="20"/>
              </w:rPr>
              <w:t>48,4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p>
            <w:pPr>
              <w:spacing w:after="20"/>
              <w:ind w:left="20"/>
              <w:jc w:val="both"/>
            </w:pPr>
            <w:r>
              <w:rPr>
                <w:rFonts w:ascii="Times New Roman"/>
                <w:b w:val="false"/>
                <w:i w:val="false"/>
                <w:color w:val="000000"/>
                <w:sz w:val="20"/>
              </w:rPr>
              <w:t>15,5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Қосбұлақ бұлағы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Ақжартас ауылынан оңтүстік-шығысқа қарай 4,2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p>
            <w:pPr>
              <w:spacing w:after="20"/>
              <w:ind w:left="20"/>
              <w:jc w:val="both"/>
            </w:pPr>
            <w:r>
              <w:rPr>
                <w:rFonts w:ascii="Times New Roman"/>
                <w:b w:val="false"/>
                <w:i w:val="false"/>
                <w:color w:val="000000"/>
                <w:sz w:val="20"/>
              </w:rPr>
              <w:t>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p>
            <w:pPr>
              <w:spacing w:after="20"/>
              <w:ind w:left="20"/>
              <w:jc w:val="both"/>
            </w:pPr>
            <w:r>
              <w:rPr>
                <w:rFonts w:ascii="Times New Roman"/>
                <w:b w:val="false"/>
                <w:i w:val="false"/>
                <w:color w:val="000000"/>
                <w:sz w:val="20"/>
              </w:rPr>
              <w:t>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400-500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30-100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Туашнылаған 1 бұлағы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ауылынан оңтүстік-шығысқа қарай 27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p>
            <w:pPr>
              <w:spacing w:after="20"/>
              <w:ind w:left="20"/>
              <w:jc w:val="both"/>
            </w:pPr>
            <w:r>
              <w:rPr>
                <w:rFonts w:ascii="Times New Roman"/>
                <w:b w:val="false"/>
                <w:i w:val="false"/>
                <w:color w:val="000000"/>
                <w:sz w:val="20"/>
              </w:rPr>
              <w:t>148,8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p>
            <w:pPr>
              <w:spacing w:after="20"/>
              <w:ind w:left="20"/>
              <w:jc w:val="both"/>
            </w:pPr>
            <w:r>
              <w:rPr>
                <w:rFonts w:ascii="Times New Roman"/>
                <w:b w:val="false"/>
                <w:i w:val="false"/>
                <w:color w:val="000000"/>
                <w:sz w:val="20"/>
              </w:rPr>
              <w:t>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бұлағы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Сағыр ауылынан оңтүстік-шығысқа қарай 13,9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Шурук бұлағы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саласы сол саласы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Шүкібай бұлағы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ауылынан оңтүстік-шығысқа қарай 10,7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Сатыбай бұлағы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Данабұлақ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ауылынан оңтүстікке қарай 19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p>
            <w:pPr>
              <w:spacing w:after="20"/>
              <w:ind w:left="20"/>
              <w:jc w:val="both"/>
            </w:pPr>
            <w:r>
              <w:rPr>
                <w:rFonts w:ascii="Times New Roman"/>
                <w:b w:val="false"/>
                <w:i w:val="false"/>
                <w:color w:val="000000"/>
                <w:sz w:val="20"/>
              </w:rPr>
              <w:t>55,5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p>
            <w:pPr>
              <w:spacing w:after="20"/>
              <w:ind w:left="20"/>
              <w:jc w:val="both"/>
            </w:pPr>
            <w:r>
              <w:rPr>
                <w:rFonts w:ascii="Times New Roman"/>
                <w:b w:val="false"/>
                <w:i w:val="false"/>
                <w:color w:val="000000"/>
                <w:sz w:val="20"/>
              </w:rPr>
              <w:t>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p>
            <w:pPr>
              <w:spacing w:after="20"/>
              <w:ind w:left="20"/>
              <w:jc w:val="both"/>
            </w:pPr>
            <w:r>
              <w:rPr>
                <w:rFonts w:ascii="Times New Roman"/>
                <w:b w:val="false"/>
                <w:i w:val="false"/>
                <w:color w:val="000000"/>
                <w:sz w:val="20"/>
              </w:rPr>
              <w:t>399-500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p>
            <w:pPr>
              <w:spacing w:after="20"/>
              <w:ind w:left="20"/>
              <w:jc w:val="both"/>
            </w:pPr>
            <w:r>
              <w:rPr>
                <w:rFonts w:ascii="Times New Roman"/>
                <w:b w:val="false"/>
                <w:i w:val="false"/>
                <w:color w:val="000000"/>
                <w:sz w:val="20"/>
              </w:rPr>
              <w:t>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p>
            <w:pPr>
              <w:spacing w:after="20"/>
              <w:ind w:left="20"/>
              <w:jc w:val="both"/>
            </w:pPr>
            <w:r>
              <w:rPr>
                <w:rFonts w:ascii="Times New Roman"/>
                <w:b w:val="false"/>
                <w:i w:val="false"/>
                <w:color w:val="000000"/>
                <w:sz w:val="20"/>
              </w:rPr>
              <w:t>38,6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p>
            <w:pPr>
              <w:spacing w:after="20"/>
              <w:ind w:left="20"/>
              <w:jc w:val="both"/>
            </w:pPr>
            <w:r>
              <w:rPr>
                <w:rFonts w:ascii="Times New Roman"/>
                <w:b w:val="false"/>
                <w:i w:val="false"/>
                <w:color w:val="000000"/>
                <w:sz w:val="20"/>
              </w:rPr>
              <w:t>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100-500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p>
            <w:pPr>
              <w:spacing w:after="20"/>
              <w:ind w:left="20"/>
              <w:jc w:val="both"/>
            </w:pPr>
            <w:r>
              <w:rPr>
                <w:rFonts w:ascii="Times New Roman"/>
                <w:b w:val="false"/>
                <w:i w:val="false"/>
                <w:color w:val="000000"/>
                <w:sz w:val="20"/>
              </w:rPr>
              <w:t>75,2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p>
            <w:pPr>
              <w:spacing w:after="20"/>
              <w:ind w:left="20"/>
              <w:jc w:val="both"/>
            </w:pPr>
            <w:r>
              <w:rPr>
                <w:rFonts w:ascii="Times New Roman"/>
                <w:b w:val="false"/>
                <w:i w:val="false"/>
                <w:color w:val="000000"/>
                <w:sz w:val="20"/>
              </w:rPr>
              <w:t>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366,7-395,4</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p>
            <w:pPr>
              <w:spacing w:after="20"/>
              <w:ind w:left="20"/>
              <w:jc w:val="both"/>
            </w:pPr>
            <w:r>
              <w:rPr>
                <w:rFonts w:ascii="Times New Roman"/>
                <w:b w:val="false"/>
                <w:i w:val="false"/>
                <w:color w:val="000000"/>
                <w:sz w:val="20"/>
              </w:rPr>
              <w:t>34,2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p>
            <w:pPr>
              <w:spacing w:after="20"/>
              <w:ind w:left="20"/>
              <w:jc w:val="both"/>
            </w:pPr>
            <w:r>
              <w:rPr>
                <w:rFonts w:ascii="Times New Roman"/>
                <w:b w:val="false"/>
                <w:i w:val="false"/>
                <w:color w:val="000000"/>
                <w:sz w:val="20"/>
              </w:rPr>
              <w:t>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p>
            <w:pPr>
              <w:spacing w:after="20"/>
              <w:ind w:left="20"/>
              <w:jc w:val="both"/>
            </w:pPr>
            <w:r>
              <w:rPr>
                <w:rFonts w:ascii="Times New Roman"/>
                <w:b w:val="false"/>
                <w:i w:val="false"/>
                <w:color w:val="000000"/>
                <w:sz w:val="20"/>
              </w:rPr>
              <w:t>449-500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Сағыр ауылынан солтүстік- шығысқа қарай 10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p>
            <w:pPr>
              <w:spacing w:after="20"/>
              <w:ind w:left="20"/>
              <w:jc w:val="both"/>
            </w:pPr>
            <w:r>
              <w:rPr>
                <w:rFonts w:ascii="Times New Roman"/>
                <w:b w:val="false"/>
                <w:i w:val="false"/>
                <w:color w:val="000000"/>
                <w:sz w:val="20"/>
              </w:rPr>
              <w:t>53,8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164-450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 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 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 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ауданының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Тайынты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05-079-029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Гагарино ауылынан оңтүстік-батысқа қарай 3,3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Құржыра бұлағы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Бурсақ ауылынан оңтүстік-шығысқа қарай 3,8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Жанұзақ ауылынан шығысқа қарай 5,5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57,88</w:t>
            </w:r>
          </w:p>
          <w:p>
            <w:pPr>
              <w:spacing w:after="20"/>
              <w:ind w:left="20"/>
              <w:jc w:val="both"/>
            </w:pPr>
            <w:r>
              <w:rPr>
                <w:rFonts w:ascii="Times New Roman"/>
                <w:b w:val="false"/>
                <w:i w:val="false"/>
                <w:color w:val="000000"/>
                <w:sz w:val="20"/>
              </w:rPr>
              <w:t>31,77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p>
            <w:pPr>
              <w:spacing w:after="20"/>
              <w:ind w:left="20"/>
              <w:jc w:val="both"/>
            </w:pPr>
            <w:r>
              <w:rPr>
                <w:rFonts w:ascii="Times New Roman"/>
                <w:b w:val="false"/>
                <w:i w:val="false"/>
                <w:color w:val="000000"/>
                <w:sz w:val="20"/>
              </w:rPr>
              <w:t>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05-079-022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p>
            <w:pPr>
              <w:spacing w:after="20"/>
              <w:ind w:left="20"/>
              <w:jc w:val="both"/>
            </w:pPr>
            <w:r>
              <w:rPr>
                <w:rFonts w:ascii="Times New Roman"/>
                <w:b w:val="false"/>
                <w:i w:val="false"/>
                <w:color w:val="000000"/>
                <w:sz w:val="20"/>
              </w:rPr>
              <w:t>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Үңгірлі бұлағы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05-079-020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05-079-020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05-079-020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Луконь бұлағы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05-079-018-665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05-079-022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Дресвянка өзені, оң жағалауы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қарастырылып отырған аралықтарда, конкурсқа қойылған учаскелерде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Уланка өзені, оң жағалауы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Уланка өзені, сол жағалауы</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Уланка өзенінің ағысы, сол жағалауы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Уланка өзенінің ағысы, оң жағалауы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Уланка өзені, сол жағалауы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Ақтасты өзені, оң жағалауы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Ақтасты өзені, сол жағалауы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Ксемаз бұлағы, оң жағалауы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Жаманбұлақ бұлағы, оң жағалауы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Жаманбұлақ бұлағы, сол жағалауы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Үшбұлақ бұлағы, оң жағалауы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Үшбұлақ бұлағы, сол жағалауы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 бұлағы, сол жағалауы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1, оң жағалауы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1, сол жағалауы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2, оң жағалауы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2, сол жағалауы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3, оң жағалауы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3, сол жағалауы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4, оң жағалауы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4, сол жағалауы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Атымбек өзені, сол жағалауы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1, оң жағалауы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1, сол жағалауы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2, сол жағалауы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3, оң жағалауы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3, сол жағалауы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4, оң жағалауы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4, сол жағалауы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5, оң жағалауы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5, сол жағалауы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жағалауы, 05-079-009 есептік кварталы аумағында, Ұлан ауданы, ШҚО</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05-079-009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жағалауы, 05-079-009 есептік кварталы аумағында, Ұлан ауданы, ШҚО</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 ауылынан шығысқа қарай 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p>
            <w:pPr>
              <w:spacing w:after="20"/>
              <w:ind w:left="20"/>
              <w:jc w:val="both"/>
            </w:pPr>
            <w:r>
              <w:rPr>
                <w:rFonts w:ascii="Times New Roman"/>
                <w:b w:val="false"/>
                <w:i w:val="false"/>
                <w:color w:val="000000"/>
                <w:sz w:val="20"/>
              </w:rPr>
              <w:t>26,51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p>
            <w:pPr>
              <w:spacing w:after="20"/>
              <w:ind w:left="20"/>
              <w:jc w:val="both"/>
            </w:pPr>
            <w:r>
              <w:rPr>
                <w:rFonts w:ascii="Times New Roman"/>
                <w:b w:val="false"/>
                <w:i w:val="false"/>
                <w:color w:val="000000"/>
                <w:sz w:val="20"/>
              </w:rPr>
              <w:t>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Сауншат бұлағы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ауылынан солтүстік-батысқа қарай 4,6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Түсқайың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Алыбай ауылынан солтүстікке қарай 5,3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Докторский бұлағы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ауылынан оңтүстік-шығысқа қарай 2,2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Нарын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Нарын ауылынан солтүстік-шығысқа қарай 0,7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өзені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40,997</w:t>
            </w:r>
          </w:p>
          <w:p>
            <w:pPr>
              <w:spacing w:after="20"/>
              <w:ind w:left="20"/>
              <w:jc w:val="both"/>
            </w:pPr>
            <w:r>
              <w:rPr>
                <w:rFonts w:ascii="Times New Roman"/>
                <w:b w:val="false"/>
                <w:i w:val="false"/>
                <w:color w:val="000000"/>
                <w:sz w:val="20"/>
              </w:rPr>
              <w:t>16,347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5,386</w:t>
            </w:r>
          </w:p>
          <w:p>
            <w:pPr>
              <w:spacing w:after="20"/>
              <w:ind w:left="20"/>
              <w:jc w:val="both"/>
            </w:pPr>
            <w:r>
              <w:rPr>
                <w:rFonts w:ascii="Times New Roman"/>
                <w:b w:val="false"/>
                <w:i w:val="false"/>
                <w:color w:val="000000"/>
                <w:sz w:val="20"/>
              </w:rPr>
              <w:t>1,927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181-675</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Шірікқайың өзені сол жағалау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ауылынан оңтүстік-шығысқа қарай 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45-500</w:t>
            </w:r>
          </w:p>
          <w:p>
            <w:pPr>
              <w:spacing w:after="20"/>
              <w:ind w:left="20"/>
              <w:jc w:val="both"/>
            </w:pPr>
            <w:r>
              <w:rPr>
                <w:rFonts w:ascii="Times New Roman"/>
                <w:b w:val="false"/>
                <w:i w:val="false"/>
                <w:color w:val="000000"/>
                <w:sz w:val="20"/>
              </w:rPr>
              <w:t>20-233,6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20-35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Шірікқайың өзенінің сол жақ тармағы сол жағалау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p>
            <w:pPr>
              <w:spacing w:after="20"/>
              <w:ind w:left="20"/>
              <w:jc w:val="both"/>
            </w:pPr>
            <w:r>
              <w:rPr>
                <w:rFonts w:ascii="Times New Roman"/>
                <w:b w:val="false"/>
                <w:i w:val="false"/>
                <w:color w:val="000000"/>
                <w:sz w:val="20"/>
              </w:rPr>
              <w:t>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73-137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Ключ бұлағы сол жағалау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ауылынан солтүстікке қарай 9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w:t>
            </w:r>
          </w:p>
          <w:p>
            <w:pPr>
              <w:spacing w:after="20"/>
              <w:ind w:left="20"/>
              <w:jc w:val="both"/>
            </w:pPr>
            <w:r>
              <w:rPr>
                <w:rFonts w:ascii="Times New Roman"/>
                <w:b w:val="false"/>
                <w:i w:val="false"/>
                <w:color w:val="000000"/>
                <w:sz w:val="20"/>
              </w:rPr>
              <w:t>185,1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p>
            <w:pPr>
              <w:spacing w:after="20"/>
              <w:ind w:left="20"/>
              <w:jc w:val="both"/>
            </w:pPr>
            <w:r>
              <w:rPr>
                <w:rFonts w:ascii="Times New Roman"/>
                <w:b w:val="false"/>
                <w:i w:val="false"/>
                <w:color w:val="000000"/>
                <w:sz w:val="20"/>
              </w:rPr>
              <w:t>34,5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Борисов Ключ бұлағы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ауылынан солтүстікке қарай 13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Солдатово ауылынан оңтүстік-батысқа қарай 4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Нарын ауылынан оңтүстік-батысқа қарай 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Сенное ауылынан солтүстік-батысқа қарай 4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Кривушка бұлағы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p>
            <w:pPr>
              <w:spacing w:after="20"/>
              <w:ind w:left="20"/>
              <w:jc w:val="both"/>
            </w:pPr>
            <w:r>
              <w:rPr>
                <w:rFonts w:ascii="Times New Roman"/>
                <w:b w:val="false"/>
                <w:i w:val="false"/>
                <w:color w:val="000000"/>
                <w:sz w:val="20"/>
              </w:rPr>
              <w:t>73,2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p>
            <w:pPr>
              <w:spacing w:after="20"/>
              <w:ind w:left="20"/>
              <w:jc w:val="both"/>
            </w:pPr>
            <w:r>
              <w:rPr>
                <w:rFonts w:ascii="Times New Roman"/>
                <w:b w:val="false"/>
                <w:i w:val="false"/>
                <w:color w:val="000000"/>
                <w:sz w:val="20"/>
              </w:rPr>
              <w:t>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p>
            <w:pPr>
              <w:spacing w:after="20"/>
              <w:ind w:left="20"/>
              <w:jc w:val="both"/>
            </w:pPr>
            <w:r>
              <w:rPr>
                <w:rFonts w:ascii="Times New Roman"/>
                <w:b w:val="false"/>
                <w:i w:val="false"/>
                <w:color w:val="000000"/>
                <w:sz w:val="20"/>
              </w:rPr>
              <w:t>79,2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p>
            <w:pPr>
              <w:spacing w:after="20"/>
              <w:ind w:left="20"/>
              <w:jc w:val="both"/>
            </w:pPr>
            <w:r>
              <w:rPr>
                <w:rFonts w:ascii="Times New Roman"/>
                <w:b w:val="false"/>
                <w:i w:val="false"/>
                <w:color w:val="000000"/>
                <w:sz w:val="20"/>
              </w:rPr>
              <w:t>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200-500</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Көкбастау ауылынан солтүстікке қарай 0,9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Теректі өзені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Маймыр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Солдатово ауылынан оңтүстікке қарай 9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Ульяновка ауылынан оңтүстікке қарай 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p>
            <w:pPr>
              <w:spacing w:after="20"/>
              <w:ind w:left="20"/>
              <w:jc w:val="both"/>
            </w:pPr>
            <w:r>
              <w:rPr>
                <w:rFonts w:ascii="Times New Roman"/>
                <w:b w:val="false"/>
                <w:i w:val="false"/>
                <w:color w:val="000000"/>
                <w:sz w:val="20"/>
              </w:rPr>
              <w:t>152,6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27,2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p>
            <w:pPr>
              <w:spacing w:after="20"/>
              <w:ind w:left="20"/>
              <w:jc w:val="both"/>
            </w:pPr>
            <w:r>
              <w:rPr>
                <w:rFonts w:ascii="Times New Roman"/>
                <w:b w:val="false"/>
                <w:i w:val="false"/>
                <w:color w:val="000000"/>
                <w:sz w:val="20"/>
              </w:rPr>
              <w:t>130,1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p>
            <w:pPr>
              <w:spacing w:after="20"/>
              <w:ind w:left="20"/>
              <w:jc w:val="both"/>
            </w:pPr>
            <w:r>
              <w:rPr>
                <w:rFonts w:ascii="Times New Roman"/>
                <w:b w:val="false"/>
                <w:i w:val="false"/>
                <w:color w:val="000000"/>
                <w:sz w:val="20"/>
              </w:rPr>
              <w:t>18,4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Трактовый бұлағы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ауылынан солтүстікке қарай 9,5 және 9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Сидоров бұлағы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Сурка өзені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204-570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p>
            <w:pPr>
              <w:spacing w:after="20"/>
              <w:ind w:left="20"/>
              <w:jc w:val="both"/>
            </w:pPr>
            <w:r>
              <w:rPr>
                <w:rFonts w:ascii="Times New Roman"/>
                <w:b w:val="false"/>
                <w:i w:val="false"/>
                <w:color w:val="000000"/>
                <w:sz w:val="20"/>
              </w:rPr>
              <w:t>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Көкбастау ауылынан солтүстік-шығысқа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Песчанка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Көкбастау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ауылынан оңтүстік-батысқа қарай 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 бұлағы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Бесүй ауылынан оңтүстік-батысқа қарай 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Нарын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ауылынан солтүстікке қарай 13,5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292-1982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Рахман Қайнары өзені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Перфилов қайнары өзені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Солдатово ауылынан оңтүстік-батысқа қарай 3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ауылынан шығысқа қарай 1,5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Рахман қайнары өзені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ауылынан солтүстікке қарай 13,6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Перфилов қайнары өзені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Теректі бұлағы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ауылынан солтүстік-батысқа қарай 2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p>
            <w:pPr>
              <w:spacing w:after="20"/>
              <w:ind w:left="20"/>
              <w:jc w:val="both"/>
            </w:pPr>
            <w:r>
              <w:rPr>
                <w:rFonts w:ascii="Times New Roman"/>
                <w:b w:val="false"/>
                <w:i w:val="false"/>
                <w:color w:val="000000"/>
                <w:sz w:val="20"/>
              </w:rPr>
              <w:t>103,2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7,2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Теректі бұлағы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ауылынан оңтүстік-батысқа қарай 0,5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Нарым өзені сол жағалау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"Нарымка" алтын шашыраңқы жерінің аумағында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1562,3287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55,1594</w:t>
            </w:r>
          </w:p>
          <w:p>
            <w:pPr>
              <w:spacing w:after="20"/>
              <w:ind w:left="20"/>
              <w:jc w:val="both"/>
            </w:pPr>
            <w:r>
              <w:rPr>
                <w:rFonts w:ascii="Times New Roman"/>
                <w:b w:val="false"/>
                <w:i w:val="false"/>
                <w:color w:val="000000"/>
                <w:sz w:val="20"/>
              </w:rPr>
              <w:t>56,0178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Рахман қайнары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12,3518</w:t>
            </w:r>
          </w:p>
          <w:p>
            <w:pPr>
              <w:spacing w:after="20"/>
              <w:ind w:left="20"/>
              <w:jc w:val="both"/>
            </w:pPr>
            <w:r>
              <w:rPr>
                <w:rFonts w:ascii="Times New Roman"/>
                <w:b w:val="false"/>
                <w:i w:val="false"/>
                <w:color w:val="000000"/>
                <w:sz w:val="20"/>
              </w:rPr>
              <w:t>11,8488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Перфилов қайнары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11,0538</w:t>
            </w:r>
          </w:p>
          <w:p>
            <w:pPr>
              <w:spacing w:after="20"/>
              <w:ind w:left="20"/>
              <w:jc w:val="both"/>
            </w:pPr>
            <w:r>
              <w:rPr>
                <w:rFonts w:ascii="Times New Roman"/>
                <w:b w:val="false"/>
                <w:i w:val="false"/>
                <w:color w:val="000000"/>
                <w:sz w:val="20"/>
              </w:rPr>
              <w:t>11,1962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Воровской қайнары оң жағалау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25,4804</w:t>
            </w:r>
          </w:p>
          <w:p>
            <w:pPr>
              <w:spacing w:after="20"/>
              <w:ind w:left="20"/>
              <w:jc w:val="both"/>
            </w:pPr>
            <w:r>
              <w:rPr>
                <w:rFonts w:ascii="Times New Roman"/>
                <w:b w:val="false"/>
                <w:i w:val="false"/>
                <w:color w:val="000000"/>
                <w:sz w:val="20"/>
              </w:rPr>
              <w:t>24,6070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қайнар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6,1273</w:t>
            </w:r>
          </w:p>
          <w:p>
            <w:pPr>
              <w:spacing w:after="20"/>
              <w:ind w:left="20"/>
              <w:jc w:val="both"/>
            </w:pPr>
            <w:r>
              <w:rPr>
                <w:rFonts w:ascii="Times New Roman"/>
                <w:b w:val="false"/>
                <w:i w:val="false"/>
                <w:color w:val="000000"/>
                <w:sz w:val="20"/>
              </w:rPr>
              <w:t>6,3606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атауы жоқ қайнар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6,5216</w:t>
            </w:r>
          </w:p>
          <w:p>
            <w:pPr>
              <w:spacing w:after="20"/>
              <w:ind w:left="20"/>
              <w:jc w:val="both"/>
            </w:pPr>
            <w:r>
              <w:rPr>
                <w:rFonts w:ascii="Times New Roman"/>
                <w:b w:val="false"/>
                <w:i w:val="false"/>
                <w:color w:val="000000"/>
                <w:sz w:val="20"/>
              </w:rPr>
              <w:t>6,5216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Докторский бұлағы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ауылынан оңтүстік-шығысқа қарай 1,1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Рахман бұлағы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Бесүй ауылынан шығысқа қарай 3,7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Нарын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ауылынан оңтүстікке қарай 2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p>
            <w:pPr>
              <w:spacing w:after="20"/>
              <w:ind w:left="20"/>
              <w:jc w:val="both"/>
            </w:pPr>
            <w:r>
              <w:rPr>
                <w:rFonts w:ascii="Times New Roman"/>
                <w:b w:val="false"/>
                <w:i w:val="false"/>
                <w:color w:val="000000"/>
                <w:sz w:val="20"/>
              </w:rPr>
              <w:t>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p>
            <w:pPr>
              <w:spacing w:after="20"/>
              <w:ind w:left="20"/>
              <w:jc w:val="both"/>
            </w:pPr>
            <w:r>
              <w:rPr>
                <w:rFonts w:ascii="Times New Roman"/>
                <w:b w:val="false"/>
                <w:i w:val="false"/>
                <w:color w:val="000000"/>
                <w:sz w:val="20"/>
              </w:rPr>
              <w:t>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75-100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 ауылынан солтүстік-шығысқа қарай 3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Маралиха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"Asbaurum" жауапкершілігі шектеулі серіктестігіне берілетін жер учаскесінің жармасында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779,1</w:t>
            </w:r>
          </w:p>
          <w:p>
            <w:pPr>
              <w:spacing w:after="20"/>
              <w:ind w:left="20"/>
              <w:jc w:val="both"/>
            </w:pPr>
            <w:r>
              <w:rPr>
                <w:rFonts w:ascii="Times New Roman"/>
                <w:b w:val="false"/>
                <w:i w:val="false"/>
                <w:color w:val="000000"/>
                <w:sz w:val="20"/>
              </w:rPr>
              <w:t>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p>
            <w:pPr>
              <w:spacing w:after="20"/>
              <w:ind w:left="20"/>
              <w:jc w:val="both"/>
            </w:pPr>
            <w:r>
              <w:rPr>
                <w:rFonts w:ascii="Times New Roman"/>
                <w:b w:val="false"/>
                <w:i w:val="false"/>
                <w:color w:val="000000"/>
                <w:sz w:val="20"/>
              </w:rPr>
              <w:t>29,8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бұлағы оң жағалау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w:t>
            </w:r>
          </w:p>
          <w:p>
            <w:pPr>
              <w:spacing w:after="20"/>
              <w:ind w:left="20"/>
              <w:jc w:val="both"/>
            </w:pPr>
            <w:r>
              <w:rPr>
                <w:rFonts w:ascii="Times New Roman"/>
                <w:b w:val="false"/>
                <w:i w:val="false"/>
                <w:color w:val="000000"/>
                <w:sz w:val="20"/>
              </w:rPr>
              <w:t>107,5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p>
            <w:pPr>
              <w:spacing w:after="20"/>
              <w:ind w:left="20"/>
              <w:jc w:val="both"/>
            </w:pPr>
            <w:r>
              <w:rPr>
                <w:rFonts w:ascii="Times New Roman"/>
                <w:b w:val="false"/>
                <w:i w:val="false"/>
                <w:color w:val="000000"/>
                <w:sz w:val="20"/>
              </w:rPr>
              <w:t>3,44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Майемер бұлағы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канал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05-337-046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канал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Песчанка бұлағы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05-337-036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Үбі өзені оң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05-080-026 және 05-080-027 есептік кварталдары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Үбі өзенінің ағысы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Спорный Ключ өзені оң жағалау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Волчовка ауылынан батысқа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500-847</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Үбі өзені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Үбі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05-080-008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Кандыковка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Кандыковка ауылынан солтүстікке қарай 0,8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Үбі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Камышенка ауылынан оңтүстік-батысқа қарай 2 километр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көл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көл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көл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көл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Үбі өзені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05-080-024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сол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ауылынан солтүстік-батысқа қарай 0,1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Таловка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Рулиха ауылынан шығысқа қарай 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Рулиха ауылынан оңтүстікке қарай 6,9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 өзені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Камышенка ауылынан солтүстік-шығысқа қарай 3,5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Лосиха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05-080-024 есептік кварталы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речка өзені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05-080-026 және 05-080-027 есептік кварталдары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Калинкин бұлағы сол жағалау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Луговое ауылынан оңтүстік-батысқа қарай 0,1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атауы жоқ бұлақ оң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ауылынан солтүстік шығысқа қарай 5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Захаров ключ бұлағы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05-080-030 және 05-080-031 есептік кварталдары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05-080-020 және 05-080-022 есептік кварталдары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 өзені оң жағалау сол жағалау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4417,8628</w:t>
            </w:r>
          </w:p>
          <w:p>
            <w:pPr>
              <w:spacing w:after="20"/>
              <w:ind w:left="20"/>
              <w:jc w:val="both"/>
            </w:pPr>
            <w:r>
              <w:rPr>
                <w:rFonts w:ascii="Times New Roman"/>
                <w:b w:val="false"/>
                <w:i w:val="false"/>
                <w:color w:val="000000"/>
                <w:sz w:val="20"/>
              </w:rPr>
              <w:t>5658,9915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887,6708</w:t>
            </w:r>
          </w:p>
          <w:p>
            <w:pPr>
              <w:spacing w:after="20"/>
              <w:ind w:left="20"/>
              <w:jc w:val="both"/>
            </w:pPr>
            <w:r>
              <w:rPr>
                <w:rFonts w:ascii="Times New Roman"/>
                <w:b w:val="false"/>
                <w:i w:val="false"/>
                <w:color w:val="000000"/>
                <w:sz w:val="20"/>
              </w:rPr>
              <w:t>1208,0547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Берсальский бұлағы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Сугатовка ауылынан солтүстікке қарай 0,6 шақырым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Барашки бұлағы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ауданының аумағында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bl>
    <w:bookmarkStart w:name="z15" w:id="5"/>
    <w:p>
      <w:pPr>
        <w:spacing w:after="0"/>
        <w:ind w:left="0"/>
        <w:jc w:val="both"/>
      </w:pPr>
      <w:r>
        <w:rPr>
          <w:rFonts w:ascii="Times New Roman"/>
          <w:b w:val="false"/>
          <w:i w:val="false"/>
          <w:color w:val="000000"/>
          <w:sz w:val="28"/>
        </w:rPr>
        <w:t>
      Ескертпе:</w:t>
      </w:r>
    </w:p>
    <w:bookmarkEnd w:id="5"/>
    <w:bookmarkStart w:name="z16" w:id="6"/>
    <w:p>
      <w:pPr>
        <w:spacing w:after="0"/>
        <w:ind w:left="0"/>
        <w:jc w:val="both"/>
      </w:pPr>
      <w:r>
        <w:rPr>
          <w:rFonts w:ascii="Times New Roman"/>
          <w:b w:val="false"/>
          <w:i w:val="false"/>
          <w:color w:val="000000"/>
          <w:sz w:val="28"/>
        </w:rPr>
        <w:t>
      Су қорғау аймақтары мен су қорғау белдеулерінің шекаралары мен ендері бекітілген жобалық құжаттаманың картографиялық материалында көрсетілген.</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әкімдігінің </w:t>
            </w:r>
            <w:r>
              <w:br/>
            </w:r>
            <w:r>
              <w:rPr>
                <w:rFonts w:ascii="Times New Roman"/>
                <w:b w:val="false"/>
                <w:i w:val="false"/>
                <w:color w:val="000000"/>
                <w:sz w:val="20"/>
              </w:rPr>
              <w:t xml:space="preserve">2025 жылғы "18" желтоқсан </w:t>
            </w:r>
            <w:r>
              <w:br/>
            </w:r>
            <w:r>
              <w:rPr>
                <w:rFonts w:ascii="Times New Roman"/>
                <w:b w:val="false"/>
                <w:i w:val="false"/>
                <w:color w:val="000000"/>
                <w:sz w:val="20"/>
              </w:rPr>
              <w:t xml:space="preserve">№ 307 қаулысына </w:t>
            </w:r>
            <w:r>
              <w:br/>
            </w:r>
            <w:r>
              <w:rPr>
                <w:rFonts w:ascii="Times New Roman"/>
                <w:b w:val="false"/>
                <w:i w:val="false"/>
                <w:color w:val="000000"/>
                <w:sz w:val="20"/>
              </w:rPr>
              <w:t>2- қосымша</w:t>
            </w:r>
          </w:p>
        </w:tc>
      </w:tr>
    </w:tbl>
    <w:bookmarkStart w:name="z18" w:id="7"/>
    <w:p>
      <w:pPr>
        <w:spacing w:after="0"/>
        <w:ind w:left="0"/>
        <w:jc w:val="left"/>
      </w:pPr>
      <w:r>
        <w:rPr>
          <w:rFonts w:ascii="Times New Roman"/>
          <w:b/>
          <w:i w:val="false"/>
          <w:color w:val="000000"/>
        </w:rPr>
        <w:t xml:space="preserve"> Шығыс Қазақстан облысының жерүсті су объектілерінде, су қорғау аймақтары мен белдеулерінде шаруашылық қызмет режимі</w:t>
      </w:r>
    </w:p>
    <w:bookmarkEnd w:id="7"/>
    <w:bookmarkStart w:name="z19" w:id="8"/>
    <w:p>
      <w:pPr>
        <w:spacing w:after="0"/>
        <w:ind w:left="0"/>
        <w:jc w:val="both"/>
      </w:pPr>
      <w:r>
        <w:rPr>
          <w:rFonts w:ascii="Times New Roman"/>
          <w:b w:val="false"/>
          <w:i w:val="false"/>
          <w:color w:val="000000"/>
          <w:sz w:val="28"/>
        </w:rPr>
        <w:t>
      1. Жерүсті су объектілерінде:</w:t>
      </w:r>
    </w:p>
    <w:bookmarkEnd w:id="8"/>
    <w:bookmarkStart w:name="z20" w:id="9"/>
    <w:p>
      <w:pPr>
        <w:spacing w:after="0"/>
        <w:ind w:left="0"/>
        <w:jc w:val="both"/>
      </w:pPr>
      <w:r>
        <w:rPr>
          <w:rFonts w:ascii="Times New Roman"/>
          <w:b w:val="false"/>
          <w:i w:val="false"/>
          <w:color w:val="000000"/>
          <w:sz w:val="28"/>
        </w:rPr>
        <w:t>
      1) жерасты суларына іздеу-бағалау жұмыстарын және оларды алуды, сондай-ақ кен іздеуді, ас тұзын, емдік балшықтар өндіруді қоспағанда, жер қойнауын пайдалану жөніндегі операцияларды жүргізуге;</w:t>
      </w:r>
    </w:p>
    <w:bookmarkEnd w:id="9"/>
    <w:bookmarkStart w:name="z21" w:id="10"/>
    <w:p>
      <w:pPr>
        <w:spacing w:after="0"/>
        <w:ind w:left="0"/>
        <w:jc w:val="both"/>
      </w:pPr>
      <w:r>
        <w:rPr>
          <w:rFonts w:ascii="Times New Roman"/>
          <w:b w:val="false"/>
          <w:i w:val="false"/>
          <w:color w:val="000000"/>
          <w:sz w:val="28"/>
        </w:rPr>
        <w:t>
      2) радиоактивті және улы заттармен, тұрмыстық қатты және өндірістік қалдықтармен, улы химикаттармен, тыңайтқыштармен, қатты және сұйық түрдегі мұнай, химия өнімдерімен ластауға және қоқыстауға;</w:t>
      </w:r>
    </w:p>
    <w:bookmarkEnd w:id="10"/>
    <w:bookmarkStart w:name="z22" w:id="11"/>
    <w:p>
      <w:pPr>
        <w:spacing w:after="0"/>
        <w:ind w:left="0"/>
        <w:jc w:val="both"/>
      </w:pPr>
      <w:r>
        <w:rPr>
          <w:rFonts w:ascii="Times New Roman"/>
          <w:b w:val="false"/>
          <w:i w:val="false"/>
          <w:color w:val="000000"/>
          <w:sz w:val="28"/>
        </w:rPr>
        <w:t>
      3) рұқсат етілген төгінділер нормативтеріне дейін тазартылмаған сарқынды суды ағызуға;</w:t>
      </w:r>
    </w:p>
    <w:bookmarkEnd w:id="11"/>
    <w:bookmarkStart w:name="z23" w:id="12"/>
    <w:p>
      <w:pPr>
        <w:spacing w:after="0"/>
        <w:ind w:left="0"/>
        <w:jc w:val="both"/>
      </w:pPr>
      <w:r>
        <w:rPr>
          <w:rFonts w:ascii="Times New Roman"/>
          <w:b w:val="false"/>
          <w:i w:val="false"/>
          <w:color w:val="000000"/>
          <w:sz w:val="28"/>
        </w:rPr>
        <w:t>
      4) бекітілген су режимінсіз және арнаулы су пайдалануға рұқсатсыз суды алуға және (немесе) пайдалануға;</w:t>
      </w:r>
    </w:p>
    <w:bookmarkEnd w:id="12"/>
    <w:bookmarkStart w:name="z24" w:id="13"/>
    <w:p>
      <w:pPr>
        <w:spacing w:after="0"/>
        <w:ind w:left="0"/>
        <w:jc w:val="both"/>
      </w:pPr>
      <w:r>
        <w:rPr>
          <w:rFonts w:ascii="Times New Roman"/>
          <w:b w:val="false"/>
          <w:i w:val="false"/>
          <w:color w:val="000000"/>
          <w:sz w:val="28"/>
        </w:rPr>
        <w:t>
      5) ауыл шаруашылығы жануарларын шомылдыруға және санитариялық өңдеуге;</w:t>
      </w:r>
    </w:p>
    <w:bookmarkEnd w:id="13"/>
    <w:bookmarkStart w:name="z25" w:id="14"/>
    <w:p>
      <w:pPr>
        <w:spacing w:after="0"/>
        <w:ind w:left="0"/>
        <w:jc w:val="both"/>
      </w:pPr>
      <w:r>
        <w:rPr>
          <w:rFonts w:ascii="Times New Roman"/>
          <w:b w:val="false"/>
          <w:i w:val="false"/>
          <w:color w:val="000000"/>
          <w:sz w:val="28"/>
        </w:rPr>
        <w:t>
      6) құрылыс қызметіне, ауыл шаруашылығы жұмыстарына, ұңғыма бұрғылауға, жерүсті су объектілерін санациялауға байланысты жұмыстарды және өзге де жұмыстарды бассейндік су инспекциясының келісімінсіз жүргізуге;</w:t>
      </w:r>
    </w:p>
    <w:bookmarkEnd w:id="14"/>
    <w:bookmarkStart w:name="z26" w:id="15"/>
    <w:p>
      <w:pPr>
        <w:spacing w:after="0"/>
        <w:ind w:left="0"/>
        <w:jc w:val="both"/>
      </w:pPr>
      <w:r>
        <w:rPr>
          <w:rFonts w:ascii="Times New Roman"/>
          <w:b w:val="false"/>
          <w:i w:val="false"/>
          <w:color w:val="000000"/>
          <w:sz w:val="28"/>
        </w:rPr>
        <w:t>
      7) пайдаланудан шығарылған (зақым келген) кемелерді және өзге де жүзу құралдарын, көлік құралдарын (олардың тетіктері мен бөліктерін) көмуге жол берілмейді.</w:t>
      </w:r>
    </w:p>
    <w:bookmarkEnd w:id="15"/>
    <w:bookmarkStart w:name="z27" w:id="16"/>
    <w:p>
      <w:pPr>
        <w:spacing w:after="0"/>
        <w:ind w:left="0"/>
        <w:jc w:val="both"/>
      </w:pPr>
      <w:r>
        <w:rPr>
          <w:rFonts w:ascii="Times New Roman"/>
          <w:b w:val="false"/>
          <w:i w:val="false"/>
          <w:color w:val="000000"/>
          <w:sz w:val="28"/>
        </w:rPr>
        <w:t>
      2. Су қорғау белдеулері шегінде:</w:t>
      </w:r>
    </w:p>
    <w:bookmarkEnd w:id="16"/>
    <w:bookmarkStart w:name="z28" w:id="17"/>
    <w:p>
      <w:pPr>
        <w:spacing w:after="0"/>
        <w:ind w:left="0"/>
        <w:jc w:val="both"/>
      </w:pPr>
      <w:r>
        <w:rPr>
          <w:rFonts w:ascii="Times New Roman"/>
          <w:b w:val="false"/>
          <w:i w:val="false"/>
          <w:color w:val="000000"/>
          <w:sz w:val="28"/>
        </w:rPr>
        <w:t>
      1) мынадай:</w:t>
      </w:r>
    </w:p>
    <w:bookmarkEnd w:id="17"/>
    <w:bookmarkStart w:name="z29" w:id="18"/>
    <w:p>
      <w:pPr>
        <w:spacing w:after="0"/>
        <w:ind w:left="0"/>
        <w:jc w:val="both"/>
      </w:pPr>
      <w:r>
        <w:rPr>
          <w:rFonts w:ascii="Times New Roman"/>
          <w:b w:val="false"/>
          <w:i w:val="false"/>
          <w:color w:val="000000"/>
          <w:sz w:val="28"/>
        </w:rPr>
        <w:t>
      су шаруашылығы құрылыстары мен олардың коммуникацияларын;</w:t>
      </w:r>
    </w:p>
    <w:bookmarkEnd w:id="18"/>
    <w:bookmarkStart w:name="z30" w:id="19"/>
    <w:p>
      <w:pPr>
        <w:spacing w:after="0"/>
        <w:ind w:left="0"/>
        <w:jc w:val="both"/>
      </w:pPr>
      <w:r>
        <w:rPr>
          <w:rFonts w:ascii="Times New Roman"/>
          <w:b w:val="false"/>
          <w:i w:val="false"/>
          <w:color w:val="000000"/>
          <w:sz w:val="28"/>
        </w:rPr>
        <w:t>
      көпірлерді, көпір құрылыстарын;</w:t>
      </w:r>
    </w:p>
    <w:bookmarkEnd w:id="19"/>
    <w:bookmarkStart w:name="z31" w:id="20"/>
    <w:p>
      <w:pPr>
        <w:spacing w:after="0"/>
        <w:ind w:left="0"/>
        <w:jc w:val="both"/>
      </w:pPr>
      <w:r>
        <w:rPr>
          <w:rFonts w:ascii="Times New Roman"/>
          <w:b w:val="false"/>
          <w:i w:val="false"/>
          <w:color w:val="000000"/>
          <w:sz w:val="28"/>
        </w:rPr>
        <w:t>
      айлақтарды, порттарды, пирстерді және су көлігі, балық ресурстары мен басқа да су жануарларын қорғау, балық аулау мен аквашаруашылық қызметіне байланысты өзге де инфрақұрылым объектілерін;</w:t>
      </w:r>
    </w:p>
    <w:bookmarkEnd w:id="20"/>
    <w:bookmarkStart w:name="z32" w:id="21"/>
    <w:p>
      <w:pPr>
        <w:spacing w:after="0"/>
        <w:ind w:left="0"/>
        <w:jc w:val="both"/>
      </w:pPr>
      <w:r>
        <w:rPr>
          <w:rFonts w:ascii="Times New Roman"/>
          <w:b w:val="false"/>
          <w:i w:val="false"/>
          <w:color w:val="000000"/>
          <w:sz w:val="28"/>
        </w:rPr>
        <w:t>
      балық өсіретін тоғандарды, балық өсіретін бассейндер мен балық өсіретін объектілерді, сондай-ақ оларға коммуникацияларды;</w:t>
      </w:r>
    </w:p>
    <w:bookmarkEnd w:id="21"/>
    <w:bookmarkStart w:name="z33" w:id="22"/>
    <w:p>
      <w:pPr>
        <w:spacing w:after="0"/>
        <w:ind w:left="0"/>
        <w:jc w:val="both"/>
      </w:pPr>
      <w:r>
        <w:rPr>
          <w:rFonts w:ascii="Times New Roman"/>
          <w:b w:val="false"/>
          <w:i w:val="false"/>
          <w:color w:val="000000"/>
          <w:sz w:val="28"/>
        </w:rPr>
        <w:t>
      ғимараттар мен құрылыстардың күрделі құрылысын жүргізбей балаларға арналған ойын және спорт алаңдарын, жағажайларды, аквапарктерді және басқа да рекреациялық аймақтарды;</w:t>
      </w:r>
    </w:p>
    <w:bookmarkEnd w:id="22"/>
    <w:bookmarkStart w:name="z34" w:id="23"/>
    <w:p>
      <w:pPr>
        <w:spacing w:after="0"/>
        <w:ind w:left="0"/>
        <w:jc w:val="both"/>
      </w:pPr>
      <w:r>
        <w:rPr>
          <w:rFonts w:ascii="Times New Roman"/>
          <w:b w:val="false"/>
          <w:i w:val="false"/>
          <w:color w:val="000000"/>
          <w:sz w:val="28"/>
        </w:rPr>
        <w:t>
      су объектілері жай-күйінің көрсеткіштерін бақылау пункттерін салу және пайдалану;</w:t>
      </w:r>
    </w:p>
    <w:bookmarkEnd w:id="23"/>
    <w:bookmarkStart w:name="z35" w:id="24"/>
    <w:p>
      <w:pPr>
        <w:spacing w:after="0"/>
        <w:ind w:left="0"/>
        <w:jc w:val="both"/>
      </w:pPr>
      <w:r>
        <w:rPr>
          <w:rFonts w:ascii="Times New Roman"/>
          <w:b w:val="false"/>
          <w:i w:val="false"/>
          <w:color w:val="000000"/>
          <w:sz w:val="28"/>
        </w:rPr>
        <w:t>
      2) жағалауды нығайту, орман өсіру және көгалдандыру;</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 Су кодексінің 86-бабы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тармақшасымен рұқсат етілген қызметтерді қоспағанда, шаруашылық қызметтің кез келген түріне, сондай-ақ шаруашылық және өзге де қызметті жүргізу үшін жер учаскелерін беруге жол берілмейді.</w:t>
      </w:r>
    </w:p>
    <w:bookmarkStart w:name="z37" w:id="25"/>
    <w:p>
      <w:pPr>
        <w:spacing w:after="0"/>
        <w:ind w:left="0"/>
        <w:jc w:val="both"/>
      </w:pPr>
      <w:r>
        <w:rPr>
          <w:rFonts w:ascii="Times New Roman"/>
          <w:b w:val="false"/>
          <w:i w:val="false"/>
          <w:color w:val="000000"/>
          <w:sz w:val="28"/>
        </w:rPr>
        <w:t>
      3. Су қорғау аймақтары шегінде:</w:t>
      </w:r>
    </w:p>
    <w:bookmarkEnd w:id="25"/>
    <w:bookmarkStart w:name="z38" w:id="26"/>
    <w:p>
      <w:pPr>
        <w:spacing w:after="0"/>
        <w:ind w:left="0"/>
        <w:jc w:val="both"/>
      </w:pPr>
      <w:r>
        <w:rPr>
          <w:rFonts w:ascii="Times New Roman"/>
          <w:b w:val="false"/>
          <w:i w:val="false"/>
          <w:color w:val="000000"/>
          <w:sz w:val="28"/>
        </w:rPr>
        <w:t>
      1) су қорғау аймақтары мен белдеулерінің, жерүсті су объектілерінің ластануы мен қоқыстануына жол бермейтін жабдықтармен және құрылғылармен қамтамасыз етілмеген жаңа және реконструкцияланған объектілерді пайдалануға беруге;</w:t>
      </w:r>
    </w:p>
    <w:bookmarkEnd w:id="26"/>
    <w:bookmarkStart w:name="z39" w:id="27"/>
    <w:p>
      <w:pPr>
        <w:spacing w:after="0"/>
        <w:ind w:left="0"/>
        <w:jc w:val="both"/>
      </w:pPr>
      <w:r>
        <w:rPr>
          <w:rFonts w:ascii="Times New Roman"/>
          <w:b w:val="false"/>
          <w:i w:val="false"/>
          <w:color w:val="000000"/>
          <w:sz w:val="28"/>
        </w:rPr>
        <w:t>
      2) автожанармай құю станцияларын, мұнай өнімдерін сақтауға арналған қоймаларды, көлік құралдары мен ауыл шаруашылығы техникасын техникалық қарап-тексеру, оларға қызмет көрсету, жөндеу және жуу пункттерін орналастыру және салуға;</w:t>
      </w:r>
    </w:p>
    <w:bookmarkEnd w:id="27"/>
    <w:bookmarkStart w:name="z40" w:id="28"/>
    <w:p>
      <w:pPr>
        <w:spacing w:after="0"/>
        <w:ind w:left="0"/>
        <w:jc w:val="both"/>
      </w:pPr>
      <w:r>
        <w:rPr>
          <w:rFonts w:ascii="Times New Roman"/>
          <w:b w:val="false"/>
          <w:i w:val="false"/>
          <w:color w:val="000000"/>
          <w:sz w:val="28"/>
        </w:rPr>
        <w:t>
      3) тыңайтқыштарды, пестицидтерді, улы химикаттарды, көңді сақтауға және оларды қолдануға арналған қоймалар мен алаңдарды орналастыруға және салуға. Су қорғау аймағында мәжбүрлі санитариялық өңдеу жүргізу қажет болған кезде уыты аз және орташа, жойылуы оңай пестицидтерді қолдануға жол беріледі;</w:t>
      </w:r>
    </w:p>
    <w:bookmarkEnd w:id="28"/>
    <w:bookmarkStart w:name="z41" w:id="29"/>
    <w:p>
      <w:pPr>
        <w:spacing w:after="0"/>
        <w:ind w:left="0"/>
        <w:jc w:val="both"/>
      </w:pPr>
      <w:r>
        <w:rPr>
          <w:rFonts w:ascii="Times New Roman"/>
          <w:b w:val="false"/>
          <w:i w:val="false"/>
          <w:color w:val="000000"/>
          <w:sz w:val="28"/>
        </w:rPr>
        <w:t>
      4) тұрмыстық қатты және өнеркәсіптік қалдықтардың үйінділерін орналастыруға және жайғастыруға;</w:t>
      </w:r>
    </w:p>
    <w:bookmarkEnd w:id="29"/>
    <w:bookmarkStart w:name="z42" w:id="30"/>
    <w:p>
      <w:pPr>
        <w:spacing w:after="0"/>
        <w:ind w:left="0"/>
        <w:jc w:val="both"/>
      </w:pPr>
      <w:r>
        <w:rPr>
          <w:rFonts w:ascii="Times New Roman"/>
          <w:b w:val="false"/>
          <w:i w:val="false"/>
          <w:color w:val="000000"/>
          <w:sz w:val="28"/>
        </w:rPr>
        <w:t>
      5) зираттарды орналастыруға;</w:t>
      </w:r>
    </w:p>
    <w:bookmarkEnd w:id="30"/>
    <w:bookmarkStart w:name="z43" w:id="31"/>
    <w:p>
      <w:pPr>
        <w:spacing w:after="0"/>
        <w:ind w:left="0"/>
        <w:jc w:val="both"/>
      </w:pPr>
      <w:r>
        <w:rPr>
          <w:rFonts w:ascii="Times New Roman"/>
          <w:b w:val="false"/>
          <w:i w:val="false"/>
          <w:color w:val="000000"/>
          <w:sz w:val="28"/>
        </w:rPr>
        <w:t>
      6) жүктеме нормасынан асатын ауыл шаруашылығы жануарларын жаюға, мал шаруашылықтарын, мал сою алаңдарын (ауыл шаруашылығы жануарларын сою алаңдарын), мал қорымдарын (биотермиялық шұңқырларды), пестицидтердің арнайы қоймаларын (көмінділерін) және олардың ыдыстарын орналастыруға;</w:t>
      </w:r>
    </w:p>
    <w:bookmarkEnd w:id="31"/>
    <w:bookmarkStart w:name="z44" w:id="32"/>
    <w:p>
      <w:pPr>
        <w:spacing w:after="0"/>
        <w:ind w:left="0"/>
        <w:jc w:val="both"/>
      </w:pPr>
      <w:r>
        <w:rPr>
          <w:rFonts w:ascii="Times New Roman"/>
          <w:b w:val="false"/>
          <w:i w:val="false"/>
          <w:color w:val="000000"/>
          <w:sz w:val="28"/>
        </w:rPr>
        <w:t>
      7) сарқынды су жинақтағыштарды, сарқынды сулармен суарылатын алқаптарды, сондай-ақ жер үсті және жер асты суларының радиациялық, химиялық, микробиологиялық, токсикологиялық және паразитологиялық ластану қаупін туғызатын басқа да объектілерді орналастыруға жол берілмейді.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Орналастырылуы Қазақстан Республикасы Су кодексінің </w:t>
      </w:r>
      <w:r>
        <w:rPr>
          <w:rFonts w:ascii="Times New Roman"/>
          <w:b w:val="false"/>
          <w:i w:val="false"/>
          <w:color w:val="000000"/>
          <w:sz w:val="28"/>
        </w:rPr>
        <w:t>86-бабының</w:t>
      </w:r>
      <w:r>
        <w:rPr>
          <w:rFonts w:ascii="Times New Roman"/>
          <w:b w:val="false"/>
          <w:i w:val="false"/>
          <w:color w:val="000000"/>
          <w:sz w:val="28"/>
        </w:rPr>
        <w:t xml:space="preserve"> ережелеріне қайшы келмейтін су объектілерінің, су қорғау аймақтары мен белдеулерінің ластануын, қоқыстануын және сарқылуын болдырмайтын, сондай-ақ судың зиянды әсерінің алдын алуды қамтамасыз ететін техникалық сумен жабдықтаудың тұйық (ағынсыз) жүйелерімен және (немесе) құрылыстар және құрылғылармен қамтамасыз етілуі тиіс.</w:t>
      </w:r>
    </w:p>
    <w:bookmarkStart w:name="z46" w:id="33"/>
    <w:p>
      <w:pPr>
        <w:spacing w:after="0"/>
        <w:ind w:left="0"/>
        <w:jc w:val="both"/>
      </w:pPr>
      <w:r>
        <w:rPr>
          <w:rFonts w:ascii="Times New Roman"/>
          <w:b w:val="false"/>
          <w:i w:val="false"/>
          <w:color w:val="000000"/>
          <w:sz w:val="28"/>
        </w:rPr>
        <w:t>
      5. Су объектілеріндегі, су қорғау аймақтары мен белдеулеріндегі шаруашылық қызмет тәртібі бассейндік су инспекцияларымен, халықтың санитариялық-эпидемиологиялық салауаттығы саласындағы мемлекеттік органмен, облыстың, республикалық маңызы бар қаланың, астананың жергілікті атқарушы органдарымен және өзге де мүдделі мемлекеттік органдармен келісілген жобалар шеңберінде айқындалады.</w:t>
      </w:r>
    </w:p>
    <w:bookmarkEnd w:id="33"/>
    <w:bookmarkStart w:name="z47" w:id="34"/>
    <w:p>
      <w:pPr>
        <w:spacing w:after="0"/>
        <w:ind w:left="0"/>
        <w:jc w:val="both"/>
      </w:pPr>
      <w:r>
        <w:rPr>
          <w:rFonts w:ascii="Times New Roman"/>
          <w:b w:val="false"/>
          <w:i w:val="false"/>
          <w:color w:val="000000"/>
          <w:sz w:val="28"/>
        </w:rPr>
        <w:t>
      6. Көлік немесе инженерлік коммуникацияларды су объектілерінің аумағы арқылы салу жобалары тасқын сулардың өтуін, су объектілерін пайдалану режимін, сулардың ластануын, қоқыстануын және сарқылуын болдырмауды, олардың зиянды әсерінің алдын алуын қамтамасыз ететін іс-шаралар жүргізуді көздеуі тиіс.</w:t>
      </w:r>
    </w:p>
    <w:bookmarkEnd w:id="34"/>
    <w:bookmarkStart w:name="z48" w:id="35"/>
    <w:p>
      <w:pPr>
        <w:spacing w:after="0"/>
        <w:ind w:left="0"/>
        <w:jc w:val="both"/>
      </w:pPr>
      <w:r>
        <w:rPr>
          <w:rFonts w:ascii="Times New Roman"/>
          <w:b w:val="false"/>
          <w:i w:val="false"/>
          <w:color w:val="000000"/>
          <w:sz w:val="28"/>
        </w:rPr>
        <w:t>
      7. Елді мекендер шектерінде су қорғау белдеулерінің шекаралары жағалау аймағы міндетті түрде су объектісінің ластануын болдырмайтындай жайластырылған жағдайда (парапеттер, опырылу, орман-бұталы белдеулер) құрылыс жоспары мен құрылыс салынуына қарай белгіленеді.</w:t>
      </w:r>
    </w:p>
    <w:bookmarkEnd w:id="35"/>
    <w:bookmarkStart w:name="z49" w:id="36"/>
    <w:p>
      <w:pPr>
        <w:spacing w:after="0"/>
        <w:ind w:left="0"/>
        <w:jc w:val="both"/>
      </w:pPr>
      <w:r>
        <w:rPr>
          <w:rFonts w:ascii="Times New Roman"/>
          <w:b w:val="false"/>
          <w:i w:val="false"/>
          <w:color w:val="000000"/>
          <w:sz w:val="28"/>
        </w:rPr>
        <w:t>
      8. Қолданыстағы үйге жақын саяжай және бау-бақша учаскелері олардың су қорғау режимін сақтаған жағдайда су қорғау белдеуінің шегінде орналастырылады.</w:t>
      </w:r>
    </w:p>
    <w:bookmarkEnd w:id="36"/>
    <w:bookmarkStart w:name="z50" w:id="37"/>
    <w:p>
      <w:pPr>
        <w:spacing w:after="0"/>
        <w:ind w:left="0"/>
        <w:jc w:val="both"/>
      </w:pPr>
      <w:r>
        <w:rPr>
          <w:rFonts w:ascii="Times New Roman"/>
          <w:b w:val="false"/>
          <w:i w:val="false"/>
          <w:color w:val="000000"/>
          <w:sz w:val="28"/>
        </w:rPr>
        <w:t>
      9. Пайдалануында су қорғау аймағының шектерінде орналасқан жер алқабы бар жеке және заңды тұлғалар қордағы жердің аумағы мен су қорғау белдеулерінің аумақтарын қоспағанда, су қорғау аймақтарын тиісті жағдайда күтіп-ұстауды және олардың аумағын шаруашылықта пайдалану режимін сақтауды қамтамасыз етеді.</w:t>
      </w:r>
    </w:p>
    <w:bookmarkEnd w:id="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