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5b03" w14:textId="2c65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бойынша 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туралы" Шығыс Қазақстан облысы әкімдігінің 2025 жылғы 5 мамырдағы № 109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2025 жылғы 17 желтоқсандағы № 305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 бойынша 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туралы" Шығыс Қазақстан облысы әкімдігінің 2025 жылғы 5 мамырдағы № 109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9196-16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Облыстың табиғи ресурстар және табиғат пайдалануды реттеу басқармасы Қазақстан Республикасының заңнамасында белгіленген тәртіппен: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нормативтік-құқықтық актілерін эталондық бақылау банкінде жариялау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Шығыс Қазақстан облысы әкімдігінің сайтында орналастыруды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табиғи ресурстар мәселелері жөніндегі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"17"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 субсидиялары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1 065 458,52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өсіру материалын сатып алу шығыстарын өтеу субсидиялары (албырт, тұқы тұқымдас балықтар мен олардың будандары үшін)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ұрықтанған 1 (бір) дана уылдырық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шабақ (10 граммға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 шығыстарын өтеу субсидиялары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