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ff18" w14:textId="f5cff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"Іздеушілік үшін аумақтарды айқындау туралы" Шығыс Қазақстан облысы әкімдігінің 2018 жылғы 26 желтоқсандағы № 392 қаулысына өзгеріс енгізу туралы</w:t>
      </w:r>
    </w:p>
    <w:p>
      <w:pPr>
        <w:spacing w:after="0"/>
        <w:ind w:left="0"/>
        <w:jc w:val="both"/>
      </w:pPr>
      <w:r>
        <w:rPr>
          <w:rFonts w:ascii="Times New Roman"/>
          <w:b w:val="false"/>
          <w:i w:val="false"/>
          <w:color w:val="000000"/>
          <w:sz w:val="28"/>
        </w:rPr>
        <w:t>Шығыс Қазақстан облысы әкімдігінің 2025 жылғы 9 қазандағы № 252 қаулысы</w:t>
      </w:r>
    </w:p>
    <w:p>
      <w:pPr>
        <w:spacing w:after="0"/>
        <w:ind w:left="0"/>
        <w:jc w:val="both"/>
      </w:pPr>
      <w:bookmarkStart w:name="z5" w:id="0"/>
      <w:r>
        <w:rPr>
          <w:rFonts w:ascii="Times New Roman"/>
          <w:b w:val="false"/>
          <w:i w:val="false"/>
          <w:color w:val="000000"/>
          <w:sz w:val="28"/>
        </w:rPr>
        <w:t>
      Шығыс Қазақстан облысының әкімдігі ҚАУЛЫ ЕТЕДІ: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"Іздеушілік үшін аумақтарды айқындау туралы" Шығыс Қазақстан облысы әкімдігінің 2018 жылғы 26 желтоқсандағы № 392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5721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8" w:id="1"/>
    <w:p>
      <w:pPr>
        <w:spacing w:after="0"/>
        <w:ind w:left="0"/>
        <w:jc w:val="both"/>
      </w:pPr>
      <w:r>
        <w:rPr>
          <w:rFonts w:ascii="Times New Roman"/>
          <w:b w:val="false"/>
          <w:i w:val="false"/>
          <w:color w:val="000000"/>
          <w:sz w:val="28"/>
        </w:rPr>
        <w:t xml:space="preserve">
      2. "Шығыс Қазақстан облысының кәсіпкерлік және өнеркәсіп басқармасы" мемлекеттік мекемесі Қазақстан Республикасының заңнамасында белгіленген тәртіппен: </w:t>
      </w:r>
    </w:p>
    <w:bookmarkEnd w:id="1"/>
    <w:bookmarkStart w:name="z9" w:id="2"/>
    <w:p>
      <w:pPr>
        <w:spacing w:after="0"/>
        <w:ind w:left="0"/>
        <w:jc w:val="both"/>
      </w:pPr>
      <w:r>
        <w:rPr>
          <w:rFonts w:ascii="Times New Roman"/>
          <w:b w:val="false"/>
          <w:i w:val="false"/>
          <w:color w:val="000000"/>
          <w:sz w:val="28"/>
        </w:rPr>
        <w:t>
      1) осы қаулыға қол қойылған күннен бастап бес күн ішінде оның қазақ және орыс тілдеріндегі электрондық түрдегі көшірмесінің Қазақстан Республикасы нормативтік құқықтық актілерінің эталондық бақылау банкінде жариялау үшін "Қазақстан Республикасы заңнама және құқықтық ақпарат институты" шаруашылық жүргізу құқығындағы республикалық мемлекеттік кәсіпорнына жіберілуін;</w:t>
      </w:r>
    </w:p>
    <w:bookmarkEnd w:id="2"/>
    <w:bookmarkStart w:name="z10" w:id="3"/>
    <w:p>
      <w:pPr>
        <w:spacing w:after="0"/>
        <w:ind w:left="0"/>
        <w:jc w:val="both"/>
      </w:pPr>
      <w:r>
        <w:rPr>
          <w:rFonts w:ascii="Times New Roman"/>
          <w:b w:val="false"/>
          <w:i w:val="false"/>
          <w:color w:val="000000"/>
          <w:sz w:val="28"/>
        </w:rPr>
        <w:t>
      2) осы қаулыны ресми жариялағаннан кейін Шығыс Қазақстан облысы әкімдігінің интернет-ресурсында орналастырылуын қамтамасыз етсін.</w:t>
      </w:r>
    </w:p>
    <w:bookmarkEnd w:id="3"/>
    <w:bookmarkStart w:name="z11" w:id="4"/>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Қазақстан Республикасы Өнеркәсіп және </w:t>
            </w:r>
          </w:p>
          <w:p>
            <w:pPr>
              <w:spacing w:after="20"/>
              <w:ind w:left="20"/>
              <w:jc w:val="both"/>
            </w:pPr>
            <w:r>
              <w:rPr>
                <w:rFonts w:ascii="Times New Roman"/>
                <w:b/>
                <w:i w:val="false"/>
                <w:color w:val="000000"/>
                <w:sz w:val="20"/>
              </w:rPr>
              <w:t xml:space="preserve">құрылыс министрлігі Геология комитеті </w:t>
            </w:r>
          </w:p>
          <w:p>
            <w:pPr>
              <w:spacing w:after="20"/>
              <w:ind w:left="20"/>
              <w:jc w:val="both"/>
            </w:pPr>
            <w:r>
              <w:rPr>
                <w:rFonts w:ascii="Times New Roman"/>
                <w:b/>
                <w:i w:val="false"/>
                <w:color w:val="000000"/>
                <w:sz w:val="20"/>
              </w:rPr>
              <w:t xml:space="preserve">"Шығысқазжерқойнауы" Шығыс Қазақстан </w:t>
            </w:r>
          </w:p>
          <w:p>
            <w:pPr>
              <w:spacing w:after="20"/>
              <w:ind w:left="20"/>
              <w:jc w:val="both"/>
            </w:pPr>
            <w:r>
              <w:rPr>
                <w:rFonts w:ascii="Times New Roman"/>
                <w:b/>
                <w:i w:val="false"/>
                <w:color w:val="000000"/>
                <w:sz w:val="20"/>
              </w:rPr>
              <w:t xml:space="preserve">өңіраралық геология департаменті </w:t>
            </w:r>
          </w:p>
          <w:p>
            <w:pPr>
              <w:spacing w:after="20"/>
              <w:ind w:left="20"/>
              <w:jc w:val="both"/>
            </w:pPr>
            <w:r>
              <w:rPr>
                <w:rFonts w:ascii="Times New Roman"/>
                <w:b/>
                <w:i w:val="false"/>
                <w:color w:val="000000"/>
                <w:sz w:val="20"/>
              </w:rPr>
              <w:t xml:space="preserve">басшысының міндетін атқарушы </w:t>
            </w:r>
          </w:p>
          <w:p>
            <w:pPr>
              <w:spacing w:after="20"/>
              <w:ind w:left="20"/>
              <w:jc w:val="both"/>
            </w:pPr>
            <w:r>
              <w:rPr>
                <w:rFonts w:ascii="Times New Roman"/>
                <w:b/>
                <w:i w:val="false"/>
                <w:color w:val="000000"/>
                <w:sz w:val="20"/>
              </w:rPr>
              <w:t xml:space="preserve">_______________ И.А. Шадских </w:t>
            </w:r>
          </w:p>
          <w:p>
            <w:pPr>
              <w:spacing w:after="20"/>
              <w:ind w:left="20"/>
              <w:jc w:val="both"/>
            </w:pPr>
            <w:r>
              <w:rPr>
                <w:rFonts w:ascii="Times New Roman"/>
                <w:b/>
                <w:i w:val="false"/>
                <w:color w:val="000000"/>
                <w:sz w:val="20"/>
              </w:rPr>
              <w:t>2025 жылғы "_____" ________</w:t>
            </w:r>
            <w:r>
              <w:rPr>
                <w:rFonts w:ascii="Times New Roman"/>
                <w:b w:val="false"/>
                <w:i w:val="false"/>
                <w:color w:val="000000"/>
                <w:sz w:val="20"/>
              </w:rPr>
              <w:t>
</w:t>
            </w:r>
          </w:p>
          <w:p>
            <w:pPr>
              <w:spacing w:after="0"/>
              <w:ind w:left="0"/>
              <w:jc w:val="left"/>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Қазақстан Республикасы Экология және </w:t>
            </w:r>
          </w:p>
          <w:p>
            <w:pPr>
              <w:spacing w:after="20"/>
              <w:ind w:left="20"/>
              <w:jc w:val="both"/>
            </w:pPr>
            <w:r>
              <w:rPr>
                <w:rFonts w:ascii="Times New Roman"/>
                <w:b/>
                <w:i w:val="false"/>
                <w:color w:val="000000"/>
                <w:sz w:val="20"/>
              </w:rPr>
              <w:t xml:space="preserve">табиғи ресурстар министрлігі Экологиялық </w:t>
            </w:r>
          </w:p>
          <w:p>
            <w:pPr>
              <w:spacing w:after="20"/>
              <w:ind w:left="20"/>
              <w:jc w:val="both"/>
            </w:pPr>
            <w:r>
              <w:rPr>
                <w:rFonts w:ascii="Times New Roman"/>
                <w:b/>
                <w:i w:val="false"/>
                <w:color w:val="000000"/>
                <w:sz w:val="20"/>
              </w:rPr>
              <w:t xml:space="preserve">реттеу және бақылау комитеті </w:t>
            </w:r>
          </w:p>
          <w:p>
            <w:pPr>
              <w:spacing w:after="20"/>
              <w:ind w:left="20"/>
              <w:jc w:val="both"/>
            </w:pPr>
            <w:r>
              <w:rPr>
                <w:rFonts w:ascii="Times New Roman"/>
                <w:b/>
                <w:i w:val="false"/>
                <w:color w:val="000000"/>
                <w:sz w:val="20"/>
              </w:rPr>
              <w:t xml:space="preserve">Шығыс Қазақстан облысы бойынша </w:t>
            </w:r>
          </w:p>
          <w:p>
            <w:pPr>
              <w:spacing w:after="20"/>
              <w:ind w:left="20"/>
              <w:jc w:val="both"/>
            </w:pPr>
            <w:r>
              <w:rPr>
                <w:rFonts w:ascii="Times New Roman"/>
                <w:b/>
                <w:i w:val="false"/>
                <w:color w:val="000000"/>
                <w:sz w:val="20"/>
              </w:rPr>
              <w:t xml:space="preserve">экология департаменті басшысының </w:t>
            </w:r>
          </w:p>
          <w:p>
            <w:pPr>
              <w:spacing w:after="20"/>
              <w:ind w:left="20"/>
              <w:jc w:val="both"/>
            </w:pPr>
            <w:r>
              <w:rPr>
                <w:rFonts w:ascii="Times New Roman"/>
                <w:b/>
                <w:i w:val="false"/>
                <w:color w:val="000000"/>
                <w:sz w:val="20"/>
              </w:rPr>
              <w:t xml:space="preserve">міндетін атқарушы </w:t>
            </w:r>
          </w:p>
          <w:p>
            <w:pPr>
              <w:spacing w:after="20"/>
              <w:ind w:left="20"/>
              <w:jc w:val="both"/>
            </w:pPr>
            <w:r>
              <w:rPr>
                <w:rFonts w:ascii="Times New Roman"/>
                <w:b/>
                <w:i w:val="false"/>
                <w:color w:val="000000"/>
                <w:sz w:val="20"/>
              </w:rPr>
              <w:t xml:space="preserve">_______________ А.Б. Сулейменов </w:t>
            </w:r>
          </w:p>
          <w:p>
            <w:pPr>
              <w:spacing w:after="20"/>
              <w:ind w:left="20"/>
              <w:jc w:val="both"/>
            </w:pPr>
            <w:r>
              <w:rPr>
                <w:rFonts w:ascii="Times New Roman"/>
                <w:b/>
                <w:i w:val="false"/>
                <w:color w:val="000000"/>
                <w:sz w:val="20"/>
              </w:rPr>
              <w:t>2025 жылғы "_____" ________</w:t>
            </w:r>
            <w:r>
              <w:rPr>
                <w:rFonts w:ascii="Times New Roman"/>
                <w:b w:val="false"/>
                <w:i w:val="false"/>
                <w:color w:val="000000"/>
                <w:sz w:val="20"/>
              </w:rPr>
              <w:t>
</w:t>
            </w:r>
          </w:p>
          <w:p>
            <w:pPr>
              <w:spacing w:after="0"/>
              <w:ind w:left="0"/>
              <w:jc w:val="left"/>
            </w:pP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"Келісілді" </w:t>
            </w:r>
          </w:p>
          <w:p>
            <w:pPr>
              <w:spacing w:after="20"/>
              <w:ind w:left="20"/>
              <w:jc w:val="both"/>
            </w:pPr>
          </w:p>
          <w:p>
            <w:pPr>
              <w:spacing w:after="0"/>
              <w:ind w:left="0"/>
              <w:jc w:val="left"/>
            </w:pPr>
          </w:p>
          <w:p>
            <w:pPr>
              <w:spacing w:after="20"/>
              <w:ind w:left="20"/>
              <w:jc w:val="both"/>
            </w:pPr>
            <w:r>
              <w:rPr>
                <w:rFonts w:ascii="Times New Roman"/>
                <w:b/>
                <w:i w:val="false"/>
                <w:color w:val="000000"/>
                <w:sz w:val="20"/>
              </w:rPr>
              <w:t xml:space="preserve">Қазақстан Республикасы Су ресурстары және </w:t>
            </w:r>
          </w:p>
          <w:p>
            <w:pPr>
              <w:spacing w:after="20"/>
              <w:ind w:left="20"/>
              <w:jc w:val="both"/>
            </w:pPr>
            <w:r>
              <w:rPr>
                <w:rFonts w:ascii="Times New Roman"/>
                <w:b/>
                <w:i w:val="false"/>
                <w:color w:val="000000"/>
                <w:sz w:val="20"/>
              </w:rPr>
              <w:t xml:space="preserve">ирригация министрлігі Су ресурстарын реттеу, </w:t>
            </w:r>
          </w:p>
          <w:p>
            <w:pPr>
              <w:spacing w:after="20"/>
              <w:ind w:left="20"/>
              <w:jc w:val="both"/>
            </w:pPr>
            <w:r>
              <w:rPr>
                <w:rFonts w:ascii="Times New Roman"/>
                <w:b/>
                <w:i w:val="false"/>
                <w:color w:val="000000"/>
                <w:sz w:val="20"/>
              </w:rPr>
              <w:t xml:space="preserve">қорғау және пайдалану комитеті Су ресурстарын </w:t>
            </w:r>
          </w:p>
          <w:p>
            <w:pPr>
              <w:spacing w:after="20"/>
              <w:ind w:left="20"/>
              <w:jc w:val="both"/>
            </w:pPr>
            <w:r>
              <w:rPr>
                <w:rFonts w:ascii="Times New Roman"/>
                <w:b/>
                <w:i w:val="false"/>
                <w:color w:val="000000"/>
                <w:sz w:val="20"/>
              </w:rPr>
              <w:t xml:space="preserve">реттеу, қорғау және пайдалану жөніндегі Ертіс </w:t>
            </w:r>
          </w:p>
          <w:p>
            <w:pPr>
              <w:spacing w:after="20"/>
              <w:ind w:left="20"/>
              <w:jc w:val="both"/>
            </w:pPr>
            <w:r>
              <w:rPr>
                <w:rFonts w:ascii="Times New Roman"/>
                <w:b/>
                <w:i w:val="false"/>
                <w:color w:val="000000"/>
                <w:sz w:val="20"/>
              </w:rPr>
              <w:t xml:space="preserve">бассейндік инспекциясы республикалық </w:t>
            </w:r>
          </w:p>
          <w:p>
            <w:pPr>
              <w:spacing w:after="20"/>
              <w:ind w:left="20"/>
              <w:jc w:val="both"/>
            </w:pPr>
            <w:r>
              <w:rPr>
                <w:rFonts w:ascii="Times New Roman"/>
                <w:b/>
                <w:i w:val="false"/>
                <w:color w:val="000000"/>
                <w:sz w:val="20"/>
              </w:rPr>
              <w:t xml:space="preserve">мемлекеттік мекемесінің басшысы </w:t>
            </w:r>
          </w:p>
          <w:p>
            <w:pPr>
              <w:spacing w:after="20"/>
              <w:ind w:left="20"/>
              <w:jc w:val="both"/>
            </w:pPr>
            <w:r>
              <w:rPr>
                <w:rFonts w:ascii="Times New Roman"/>
                <w:b/>
                <w:i w:val="false"/>
                <w:color w:val="000000"/>
                <w:sz w:val="20"/>
              </w:rPr>
              <w:t xml:space="preserve">_______________ М. Жәдігерұлы </w:t>
            </w:r>
          </w:p>
          <w:p>
            <w:pPr>
              <w:spacing w:after="20"/>
              <w:ind w:left="20"/>
              <w:jc w:val="both"/>
            </w:pPr>
            <w:r>
              <w:rPr>
                <w:rFonts w:ascii="Times New Roman"/>
                <w:b/>
                <w:i w:val="false"/>
                <w:color w:val="000000"/>
                <w:sz w:val="20"/>
              </w:rPr>
              <w:t xml:space="preserve">2025 жылғы "_____" ________ </w:t>
            </w:r>
            <w:r>
              <w:rPr>
                <w:rFonts w:ascii="Times New Roman"/>
                <w:b w:val="false"/>
                <w:i w:val="false"/>
                <w:color w:val="000000"/>
                <w:sz w:val="20"/>
              </w:rPr>
              <w:t>
</w:t>
            </w:r>
          </w:p>
          <w:p>
            <w:pPr>
              <w:spacing w:after="0"/>
              <w:ind w:left="0"/>
              <w:jc w:val="left"/>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2025 жылғы "09" қазандағы </w:t>
            </w:r>
            <w:r>
              <w:br/>
            </w:r>
            <w:r>
              <w:rPr>
                <w:rFonts w:ascii="Times New Roman"/>
                <w:b w:val="false"/>
                <w:i w:val="false"/>
                <w:color w:val="000000"/>
                <w:sz w:val="20"/>
              </w:rPr>
              <w:t xml:space="preserve">№ 252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облысы әкімдігінің </w:t>
            </w:r>
            <w:r>
              <w:br/>
            </w:r>
            <w:r>
              <w:rPr>
                <w:rFonts w:ascii="Times New Roman"/>
                <w:b w:val="false"/>
                <w:i w:val="false"/>
                <w:color w:val="000000"/>
                <w:sz w:val="20"/>
              </w:rPr>
              <w:t xml:space="preserve">2018 жылғы 26 желтоқсандағы </w:t>
            </w:r>
            <w:r>
              <w:br/>
            </w:r>
            <w:r>
              <w:rPr>
                <w:rFonts w:ascii="Times New Roman"/>
                <w:b w:val="false"/>
                <w:i w:val="false"/>
                <w:color w:val="000000"/>
                <w:sz w:val="20"/>
              </w:rPr>
              <w:t xml:space="preserve">№ 392 қаулысына </w:t>
            </w:r>
            <w:r>
              <w:br/>
            </w:r>
            <w:r>
              <w:rPr>
                <w:rFonts w:ascii="Times New Roman"/>
                <w:b w:val="false"/>
                <w:i w:val="false"/>
                <w:color w:val="000000"/>
                <w:sz w:val="20"/>
              </w:rPr>
              <w:t>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Учаскенің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нүктенің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координаттары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 алаңы (гектар)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Шығыстық бағыт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16,7856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51,8532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51,9252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Бөденелі Кіші қайнары № 13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43,1664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Жар қайнары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19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23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39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Жигаловский қайнары № 46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Қара-Саз қайнары № 16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қайнары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19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29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Бұлақ қайнары № 34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19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Куржура кенді нүктесі № 26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Балақалжыр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өзенінің арнасында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Маралиха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Стефаньевский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Малый Когодай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Нарын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Теректі өзенінің №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Олжа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грозы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Гроза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Карчига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Сухой лог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Низ-Қарагаш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Шолақ 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Төбе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Бұлақ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59,9611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54,5572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20,3853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48,4598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35,5704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21,2299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45,8408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16,3556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59,3781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15,2799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38,5917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Қалжыр-1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54,3275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53,9341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Шаңдыбұлақ-14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Западный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53,7864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Вертикальный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56,2608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Правый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Черновая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Мостовой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Қараағаш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Малонарымский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Малонарымский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Изба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Битикельды 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Битикельды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Ақтасты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Бақай-1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Еспе-5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Ақшоқы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Катонқарағай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Шығыс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Орталық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Батыс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Оңтүстік-Шығыс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Матак Оңтүстік-Батыс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Иырсауган Солтүстік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Иырсауган Оңтүстік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Бөкен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қайнары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Ильинка қайнары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Шилі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Қызыл рез № 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Қызыл рез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 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Балакалжир № 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Терасса № 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Бура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Казанка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Приреченская егістік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Шанды № 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25,3404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Қызылжар-Бат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53,2433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52,3410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учаске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52,5489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55,6042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Жаманқиынсу-С1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4,929376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59,7027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47,9314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4,450915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27,3987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4,764733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19,4882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30,3345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2,392147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46,7873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38,3382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4,820144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58,5922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31,7626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59,174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29,1737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4,85369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30,7208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35,6573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7,3981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27,0468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50,1488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8,0869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28,2696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13,5257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Березовка-15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4,750914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46,2352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22,7224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4,327298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44,7393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24,9808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52,7962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4,687019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37,2464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30,4392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36,4167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4,235311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44,8459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31,4713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53,4655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4,804254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47,1719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4,794452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31,0476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50,5703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28,8205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40,9813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қайнары-1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4,699413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22,8942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4,70348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49,2361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16,6495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6,8518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4,323322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33,3439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32,2511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Мягкий қайнары-4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52,0952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4,706729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49,8277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43,0944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48,6515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2,366491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50,7649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35,4254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34,3939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44,9981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Лаптиха-3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42,1447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4,885392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51,8756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43,0596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Лаптиха-5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37,2337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26,9508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2,59189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50,6477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46,8124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21,7927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Лаптиха-6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53,8537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58,9723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54,7412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52,4073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Лаптиха-7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55,6912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54,9734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4,1286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41,8887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Лаптиха-8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46,1862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32,5262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4,271696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52,1536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32,2158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48,8126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Лаптиха-9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52,9786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3,509727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53,9916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39,7197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39,3884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38,5293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Лаптиха-10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21,5088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3,848824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35,7716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16,8563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46,9918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43,8208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24,7878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Лаптиха-12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26,2935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3,939764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27,7225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52,0485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41,9017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40,2671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Лаптиха-14 учаскесі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59,5141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2,839346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26,5383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15,4366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59,5527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