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ffca3" w14:textId="75ffc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аудандық бюджет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Келес аудандық мәслихатының 2025 жылғы 25 желтоқсандағы № 31-223-VIII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01.01.2026 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тармағына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Келес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Келес ауданының 2026-2028 жылдарға арналған аудандық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бекітілсін: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10 445 631 мың теңге: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4 471 723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6 137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116 215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5 851 556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10 662 429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37 256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250 850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213 594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- 254 054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254 054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250 850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213 594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216 798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Түркістан облысы Келес аудандық мәслихатының 06.03.2026 </w:t>
      </w:r>
      <w:r>
        <w:rPr>
          <w:rFonts w:ascii="Times New Roman"/>
          <w:b w:val="false"/>
          <w:i w:val="false"/>
          <w:color w:val="000000"/>
          <w:sz w:val="28"/>
        </w:rPr>
        <w:t>№ 34-249-VIII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жылы әлеуметтік салықтан аудан бюджетіне 50,0 пайыз, облыстық бюджетке 50,0 пайыз мөлшерінде бөлу нормативі белгіленсін.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 жылға облыстық бюджеттен аудандық бюджетке берілетін субвенция мөлшерінің жалпы сомасы 2 495 859 мың теңге болып белгіленсін.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2026 жылға аудандық бюджеттен ауыл және ауылдық округ бюджеттеріне берілетін субвенциялар мөлшері 620 641 мың теңге сомасында </w:t>
      </w:r>
      <w:r>
        <w:rPr>
          <w:rFonts w:ascii="Times New Roman"/>
          <w:b w:val="false"/>
          <w:i w:val="false"/>
          <w:color w:val="000000"/>
          <w:sz w:val="28"/>
        </w:rPr>
        <w:t>5-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қарастырылсын, оның ішінде: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Бірлесу ауылдық округіне 61 608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Ұшқын ауылдық округіне 68 467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ауылдық округіне 55 415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Бозай ауылдық округіне 48 616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Бірлік ауылдық округіне 69 148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Ақтөбе ауылдық округіне 31 026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Ошақты ауылдық округіне 54 393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Қошқарата ауылдық округіне 65 821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Алпамыс батыр ауылдық округіне 55 717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Біртілек ауылдық округіне 61 934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Жүзімдік ауылдық округіне 48 496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Ауданның жергілікті атқарушы органының 2026 жылға арналған резерві 92 727 мың теңге болып бекітілсін.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Бюджеттік инвестициялық жобаларды (бағдарламаларды) іске асыруға және заңды тұлғалардың жарғылық қорын қалыптастыруға немесе ұлғайтуға бағытталған, бюджеттік бағдарламалар бөлінісінде 2026 жылға арналған даму бағдарламаларының тізбесі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2026 жылдың 1 қаңтарынан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Н.Шаулиев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 №31-223-VIII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аудандық бюджет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Түркістан облысы Келес аудандық мәслихатының 06.03.2026 </w:t>
      </w:r>
      <w:r>
        <w:rPr>
          <w:rFonts w:ascii="Times New Roman"/>
          <w:b w:val="false"/>
          <w:i w:val="false"/>
          <w:color w:val="ff0000"/>
          <w:sz w:val="28"/>
        </w:rPr>
        <w:t>№ 34-249-VIII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7"/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 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10 445 631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4 471 723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2 959 009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2 237 846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 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 салынатын 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 және қызметтерге 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 маңызы бар әрекеттерді жасағаны және (немесе) оған уәкілеттігі бар мемлекеттік органдар немесе лауазымды адамдар құжаттар бергені үшін алынатын міндетті төлемдер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 емес 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меншіктен түсетін 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 емес 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 емес 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 капиталды сатудан түсетін 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 материалдық емес 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 емес активтерді 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 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5 851 556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 басқарудың жоғары тұрған органдарынан түсетiн 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5 807 245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5 807 245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10 662 429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900 684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419 032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354 241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352 241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478 652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346 220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220 180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2 181 425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430 286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430 286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430 286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1 543 447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1 543 447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207 714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250 976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789 251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207 692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207 692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2 112 386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құрылыс, сәулет және қала құрылысы бөлімі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 коммуникациялық инфрақұрылымды жобалау, дамыту және (немесе) жайластыру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1 248 000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688 386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688 386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683 386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2 400 670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1 327 815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құрылыс, сәулет және қала құрылысы бөлімі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568 130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568 130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759 685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759 685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382 269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382 269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372 769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457 380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433 880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299 121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233 206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233 206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150 958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1 216 481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1 216 481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1 216 481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1 216 481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қалған және қаңғыбас жануарларды уақытша ұстау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қалған және қаңғыбас жануарларды уақытша ұстау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құрылыс, сәулет және қала құрылысы бөлімі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595 105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595 105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595 105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270 705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320 756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 мемлекеттік қолдау шаралары шеңберінде индустриялық инфрақұрылымды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287 756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құрылыс, сәулет және қала құрылысы бөлімі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173 421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173 421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621 679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621 679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621 679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620 641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250 850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250 850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250 850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250 850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 кредиттерді 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 кредиттерді 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-254 054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254 054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250 850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250 850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250 850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250 850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216 798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216 798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216 798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 №31-223-VIII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аудандық бюджет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 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7 274 688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4 976 282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3 090 724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 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 салынатын 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 және қызметтерге 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 маңызы бар әрекеттерді жасағаны және (немесе) оған уәкілеттігі бар мемлекеттік органдар немесе лауазымды адамдар құжаттар бергені үшін алынатын міндетті 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 емес 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 емес 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 емес 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 капиталды сатудан түсетін 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 материалдық емес 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 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2 263 406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 басқарудың жоғары тұрған органдарынан түсетiн 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2 263 406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2 263 406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7 274 688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құрылыс, сәулет және қала құрылысы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 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1 691 831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құрылыс, сәулет және қала құрылысы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құрылыс, сәулет және қала құрылысы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 мемлекеттік қолдау шаралары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-213 594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 кредиттерді 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 кредиттерді 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-213 594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 №31-223-VIII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аудандық бюджет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 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7 455 880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5 411 737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3 307 986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753 960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2 554 026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 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1 478 343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1 478 343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 салынатын 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359 517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326 106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 және қызметтерге салынатын ішкі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 маңызы бар әрекеттерді жасағаны және (немесе) оған уәкілеттігі бар мемлекеттік органдар немесе лауазымды адамдар құжаттар бергені үшін алынатын міндетті төлемдер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227 956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227 956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 емес 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 емес 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 емес 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 капиталды сатудан түсетін 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 материалдық емес активтердi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 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2 006 143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 басқарудың жоғары тұрған органдарынан түсетiн 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2 006 143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2 006 143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7 455 880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668 016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336 032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273 241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273 241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328 984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196 552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191 552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2 161 025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430 286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430 286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430 286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1 523 547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1 523 547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197 814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191 931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838 296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207 192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207 192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958 386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құрылыс, сәулет және қала құрылысы бөлімі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 коммуникациялық инфрақұрылымды жобалау, дамыту және (немесе) жайластыру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868 386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868 386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858 386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1 691 831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672 421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құрылыс, сәулет және қала құрылысы бөлімі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671 421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671 421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323 651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323 651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318 151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464 131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434 131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306 029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231 628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231 628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150 958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құрылыс, сәулет және қала құрылысы бөлімі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915 365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915 365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915 365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 мемлекеттік қолдау шаралары шеңберінде индустриялық инфрақұрылымды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620 641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620 641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620 641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620 641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-213 594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 кредиттерді 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 кредиттерді 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-213 594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 №31-223-VIII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инвестициялық жобаларды (бағдарламаларды) іске асыруға және заңды тұлғалардың жарғылық қорын қалыптастыруға немесе ұлғайтуға бағытталған, бюджеттік бағдарламалар бөлінісінде 2026 жылға арналған аудандық даму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 коммуникациялық инфрақұрылымды жобалау, дамыту және (немесе) жайластыру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құрылыс, сәулет және қала құрылысы бөлімі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құрылыс, сәулет және қала құрылысы бөлімі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Cпорт және туризм объектілерін дамыту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қойнауынпайдалану саласындағы басқа да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 мемлекеттік қолдау шаралары шеңберінде индустриялық инфрақұрылымды дамыту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құрылыс, сәулет және қала құрылысы бөлімі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Ауыл-Ел бесігі" жобасы шеңберінде ауылдық елді мекендердегі әлеуметтік және инженерлік инфрақұрылымдарды дамыту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 №31-223-VIII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2026-2028 жылдарға аудандық бюджеттен аудандық маңызы бар қала, ауыл, кент, ауылдық округ бюджеттеріне берілетін субвенциялар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округтер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620 641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620 641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Бірлесу ауылдық округі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Ұшқын ауылдық округі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 ауылдық округі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Бозай ауылдық округі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Бірлік ауылдық округі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Ақтөбе ауылдық округі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Ошақты ауылдық округі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Қошқарата ауылдық округі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Алпамыс батыр ауылдық округі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Біртілек ауылдық округі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Жүзімдік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