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fa31" w14:textId="1a4f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2024 жылғы 27 желтоқсандағы № 22-166-VIII "2025-2027 жылдарға арналған ауыл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2025 жылғы 10 желтоқсандағы № 30-215-VIII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"2025-2027 жылдарға арналған ауыл және ауылдық округтер бюджеттері туралы" 2024 жылғы 27 желтоқсандағы №22-166-VІІІ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Абай ауылының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477 950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329 193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66 145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82 612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502 765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24 815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24 815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Бірлесу ауылдық округінің 2025-2027 жылдарға арналған бюджеті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116 435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99 187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Ұшқын ауылдық округінің 2025-2027 жылдарға арналған бюджеті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126 896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103 759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Жамбыл ауылдық округінің 2025-2027 жылдарға арналған бюджеті 10, 11 және 12-қосымшаға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82 055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68 391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Бозай ауылдық округінің 2025-2027 жылдарға арналған бюджеті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66 773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57 805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Бірлік ауылдық округінің 2025-2027 жылдарға арналған бюджеті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173 513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149 329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Ақтөбе ауылдық округінің 2025-2027 жылдарға арналған бюджеті 19, 20 және 21-қосымшаларға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247 563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119 535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113 673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Ошақты ауылдық округінің 2025-2027 жылдарға арналған бюджеті 22, 23 және 24-қосымшаларға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140 521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55 179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3 729 мыңге;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81 613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2 839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Қошқарата ауылдық округінің 2025-2027 жылдарға арналған бюджеті 25, 26 және 27-қосымшаларға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186 804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79 882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98 261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Алпамыс батыр ауылдық округінің 2025-2027 жылдарға арналған бюджеті 28, 29 және 30-қосымшаларға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90 167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59 407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Біртілек ауылдық округінің 2025-2027 жылдарға арналған бюджеті 31, 32 және 33-қосымшаларға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222 636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103 604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12 207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106 825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3 787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Жүзімдік ауылдық округінің 2025-2027 жылдарға арналған бюджеті 34, 35 және 36-қосымшаларға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49 163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1 997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Бірлесу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Ұшқын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Бозай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Ошақты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Алпамыс батыр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Біртілек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№30-215-VIII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№22-166-VIII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Жүзімдік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