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20c8" w14:textId="7c22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қала, кент және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2025 жылғы 30 желтоқсандағы № 36-208-VIII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1 144 446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1 112 813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1 144 446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 ауыл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103 705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101 568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Жылы су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161 977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85 964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73 141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Қазыбек би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178 195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174 723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Қарақай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84 302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Асықата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273 565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271 239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Абай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108 270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68 991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Атамекен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84 113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Ш.Ділдабеков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114 371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Ж.Ералиев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137 100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Қызылқұм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117 909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114 679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Мақталы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118 024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107 563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Ынтымақ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102 241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100 313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Жетісай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желтоқсандағы№36-208-VIII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Ынтымақ ауылдық округінің 2026 жылға арналған бюджеті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