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d9d" w14:textId="1a9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2024 жылғы 30 желтоқсандағы № 25-151-VIII "2025-2027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9 желтоқсандағы № 34-202-VIII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қала, кент және ауылдық округтердің бюджеті туралы" Жетісай аудандық мәслихатының 2024 жылғы 30 желтоқсандағы №25-151-VIII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Жетісай қаласының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709 644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667 676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41 968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- 110 864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110 864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110 864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Жаңа ауыл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138 657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13 854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13 854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Жылы су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164 376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90 407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Қазыбек би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202 896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98 576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98 672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Қарақай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110 082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7 496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7 496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Асықата кентінің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212 421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46 737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Абай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107 746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4 494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Атамекен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8 168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Ш.Ділдабеков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120 201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–6 237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Ж.Ералиев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150 231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88 963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8 464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Қызылқұм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125 150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7 530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Мақталы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148 038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1 623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Ынтымақ ауылдық округінің 2025-2027 жылдарға арналған бюджеті 37, 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2 014 мың теңге мың теңге.".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Жетісай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мұнайға қатысты емес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