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fea3c" w14:textId="0ffea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Жетісай ауданында оңайлатылған декларация негізінде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Жетісай аудандық мәслихатының 2025 жылғы 25 қарашадағы № 32-197-VIII шешiмi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"Салық және бюджетке төленетін басқа да міндетті төлемдер туралы (Салық кодексі)"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726-бабына</w:t>
      </w:r>
      <w:r>
        <w:rPr>
          <w:rFonts w:ascii="Times New Roman"/>
          <w:b w:val="false"/>
          <w:i w:val="false"/>
          <w:color w:val="000000"/>
          <w:sz w:val="28"/>
        </w:rPr>
        <w:t> сәйкес, Жетісай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Жетісай ауданында бөлшек салықтың арнаулы салық режимін қолдану кезінде төлем көзінен ұсталатын салықтарды қоспағанда, корпоративтік немесе жеке табыс салығының мөлшерлемесінің мөлшерін салықтық кезенде алынған (алынуға жататын) кірістер бойынша 4 (төрт) пайыздан 2 (екі) пайызға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