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ca3f" w14:textId="203c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Жетісай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2025 жылғы 21 қарашадағы № 678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№475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әдістемесіне сәйкес, (Нормативтік құқықтық актілерді мемлекеттік тіркеу тізілімінде №17847 тіркелген) Жетісай ауданы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Жетісай ауданында салық салу объектісінің елдi мекенде орналасуын ескеретін аймаққа бөлу коэффициенті осы қаулының қосымшасына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Жетісай аудан әкімінің жетекшілік ететін орынбасарына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жатады және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"21" __11____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ауданында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жайлау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Әден-ата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