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b648" w14:textId="ef4b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Жетісай ауданы әкiмдiгiнiң 2025 жылғы 25 маусымдағы № 410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Жетісай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 </w:t>
      </w:r>
    </w:p>
    <w:bookmarkEnd w:id="1"/>
    <w:bookmarkStart w:name="z3" w:id="2"/>
    <w:p>
      <w:pPr>
        <w:spacing w:after="0"/>
        <w:ind w:left="0"/>
        <w:jc w:val="both"/>
      </w:pPr>
      <w:r>
        <w:rPr>
          <w:rFonts w:ascii="Times New Roman"/>
          <w:b w:val="false"/>
          <w:i w:val="false"/>
          <w:color w:val="000000"/>
          <w:sz w:val="28"/>
        </w:rPr>
        <w:t>
      2. Аудан әкімінің орынбасарлары, аудан әкімі аппаратының басшысы, қала, кент және ауылдық округ әкімдері, бөлім басшылары, аудан әкімі аппаратының қызметкерлері заңнамада белгіленген тәртіппен осы Регламентті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"___"__________2025 жылғы</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Жетісай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Жетісай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Жетісай ауданы әкімі аппараты (бұдан әрі – Аппарат) мен аудандық бюджеттен қаржыландырылатын атқарушы органдары, сондай-ақ ауылдық округ, кент және қала әкімдіктерінің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Жетісай ауданы әкімдігі мен әкімінің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6)Қазақстан Республикасы Президентінің, Үкіметінің, Премьер-Министрінің, облыс әкімдігі мен әкімінің, оның орынбасарларының және Аппарат басшысының,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4)Қазақстан Республикасы Президентінің, Үкіметінің, Премьер-Министрінің, облыс әкімдігі мен әкімінің, оның орынбасарларының, облыс әкімінің аппарат басшысы мен оның орынбасарларының, аудан әкімдігі мен әкімінің, оның орынбасарларының, аудан әкімінің аппарат басшысы актілері мен тапсырмаларын орындау барысындағы жергілікті атқарушы органдардың (аудан әкімдігінің дербес бөлімдері, ауылдық округ, кент және қала әкімдіктері өзара жауаптылығын белгілеу болып табылады. </w:t>
      </w:r>
    </w:p>
    <w:bookmarkStart w:name="z8"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7. Аппарат өз қызметін бекітілген комиссия жоспарлары, облыстың даму жоспарлары, облыстың әлеуметтік-экономикалық дамытудың кешенді жоспары, облыстың/ауданның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тиісті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аудан әкімі аппараты ұйымдастыру-инспекторлық бөлімі (бұдан әрі – Ұйымдастыру бөлімі) құрады. Аудан әкімінің кестесіне өзгерістер енгізуді Аппарат басшысының келісімімен аудан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мүдделі бөлімдердің бір айға арналған өтінімдері негізінде Ұйымдастыру бөлімі қалыптастырады.</w:t>
      </w:r>
    </w:p>
    <w:bookmarkStart w:name="z9" w:id="7"/>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7"/>
    <w:p>
      <w:pPr>
        <w:spacing w:after="0"/>
        <w:ind w:left="0"/>
        <w:jc w:val="both"/>
      </w:pPr>
      <w:r>
        <w:rPr>
          <w:rFonts w:ascii="Times New Roman"/>
          <w:b w:val="false"/>
          <w:i w:val="false"/>
          <w:color w:val="000000"/>
          <w:sz w:val="28"/>
        </w:rPr>
        <w:t>
      11. Бөлімдер, ауылдық округ, кент және қала әкімдіктері, аудан әкімінің көмекшісі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ауылдық округ, кент және қала әкімдіктері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мен ауылдық округ, кент және қала әкімдіктері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1)ақпараттық-анықтамалық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6)мемлекеттік тілінде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ауылдық округ, кент және қала әкімдіктері басшыларының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бөлімдер, ауылдық округ, кент және қала әкімдіктерінің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Ішкі саясат бөлімінің басшысымен және жетекшілік ететін аудан әкімі орынбасарымен келісіледі.</w:t>
      </w:r>
    </w:p>
    <w:bookmarkStart w:name="z10" w:id="8"/>
    <w:p>
      <w:pPr>
        <w:spacing w:after="0"/>
        <w:ind w:left="0"/>
        <w:jc w:val="left"/>
      </w:pPr>
      <w:r>
        <w:rPr>
          <w:rFonts w:ascii="Times New Roman"/>
          <w:b/>
          <w:i w:val="false"/>
          <w:color w:val="000000"/>
        </w:rPr>
        <w:t xml:space="preserve"> 4. Аудан әкімінің жұмыс сапарларын дайындау тәртібі</w:t>
      </w:r>
    </w:p>
    <w:bookmarkEnd w:id="8"/>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24. Ұйымдастыру бөлімі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ауылдық округ, кент және қала әкімдіктерін, бөлімдерді, мүдделі мемлекеттік органдарды алдағы жұмыс сапары туралы хабардар етеді.</w:t>
      </w:r>
    </w:p>
    <w:p>
      <w:pPr>
        <w:spacing w:after="0"/>
        <w:ind w:left="0"/>
        <w:jc w:val="both"/>
      </w:pPr>
      <w:r>
        <w:rPr>
          <w:rFonts w:ascii="Times New Roman"/>
          <w:b w:val="false"/>
          <w:i w:val="false"/>
          <w:color w:val="000000"/>
          <w:sz w:val="28"/>
        </w:rPr>
        <w:t>
      26. Ауылдық округ, кент және қала әкімдері, бөлімдер,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ауылдардағы, кент және қаладағы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Ішкі саясат бөлімі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Ауылдық округ, кент және қала әкімдіктері: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аудан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ауылдық округ, кент және қала әкімдіктерінің әлеуметтік желілердегі ресми парақшаларында аудан әкімінің жұмыс сапарын жарықтандыруды қамтамасыз етеді.</w:t>
      </w:r>
    </w:p>
    <w:bookmarkStart w:name="z11" w:id="9"/>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9"/>
    <w:p>
      <w:pPr>
        <w:spacing w:after="0"/>
        <w:ind w:left="0"/>
        <w:jc w:val="both"/>
      </w:pPr>
      <w:r>
        <w:rPr>
          <w:rFonts w:ascii="Times New Roman"/>
          <w:b w:val="false"/>
          <w:i w:val="false"/>
          <w:color w:val="000000"/>
          <w:sz w:val="28"/>
        </w:rPr>
        <w:t>
      34.Әкімдіктің қызметі, отырыстарын өткізу тәртібі, аудан әкімінің актілері мен тапсырмаларының орындалуын ұйымдастыру тәртібін аудан әкімдігінің регламентімен реттеледі.</w:t>
      </w:r>
    </w:p>
    <w:p>
      <w:pPr>
        <w:spacing w:after="0"/>
        <w:ind w:left="0"/>
        <w:jc w:val="both"/>
      </w:pPr>
      <w:r>
        <w:rPr>
          <w:rFonts w:ascii="Times New Roman"/>
          <w:b w:val="false"/>
          <w:i w:val="false"/>
          <w:color w:val="000000"/>
          <w:sz w:val="28"/>
        </w:rPr>
        <w:t>
      35.Әкімдіктің отырыстарына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бөлім басшыларына жүктеледі.</w:t>
      </w:r>
    </w:p>
    <w:p>
      <w:pPr>
        <w:spacing w:after="0"/>
        <w:ind w:left="0"/>
        <w:jc w:val="both"/>
      </w:pPr>
      <w:r>
        <w:rPr>
          <w:rFonts w:ascii="Times New Roman"/>
          <w:b w:val="false"/>
          <w:i w:val="false"/>
          <w:color w:val="000000"/>
          <w:sz w:val="28"/>
        </w:rPr>
        <w:t>
      36. Ұйымдастыру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 күн тәртібі, қаулы жобаларының тізбесі.</w:t>
      </w:r>
    </w:p>
    <w:p>
      <w:pPr>
        <w:spacing w:after="0"/>
        <w:ind w:left="0"/>
        <w:jc w:val="both"/>
      </w:pPr>
      <w:r>
        <w:rPr>
          <w:rFonts w:ascii="Times New Roman"/>
          <w:b w:val="false"/>
          <w:i w:val="false"/>
          <w:color w:val="000000"/>
          <w:sz w:val="28"/>
        </w:rPr>
        <w:t>
      37. Ұйымдастыру бөлімі мыналарды:</w:t>
      </w:r>
    </w:p>
    <w:p>
      <w:pPr>
        <w:spacing w:after="0"/>
        <w:ind w:left="0"/>
        <w:jc w:val="both"/>
      </w:pPr>
      <w:r>
        <w:rPr>
          <w:rFonts w:ascii="Times New Roman"/>
          <w:b w:val="false"/>
          <w:i w:val="false"/>
          <w:color w:val="000000"/>
          <w:sz w:val="28"/>
        </w:rPr>
        <w:t>
      әкімдік отырысына қатысушыларды отырғызуды;</w:t>
      </w:r>
    </w:p>
    <w:p>
      <w:pPr>
        <w:spacing w:after="0"/>
        <w:ind w:left="0"/>
        <w:jc w:val="both"/>
      </w:pPr>
      <w:r>
        <w:rPr>
          <w:rFonts w:ascii="Times New Roman"/>
          <w:b w:val="false"/>
          <w:i w:val="false"/>
          <w:color w:val="000000"/>
          <w:sz w:val="28"/>
        </w:rPr>
        <w:t>
      аудио немесе видео аппаратураларды қосуды.</w:t>
      </w:r>
    </w:p>
    <w:p>
      <w:pPr>
        <w:spacing w:after="0"/>
        <w:ind w:left="0"/>
        <w:jc w:val="both"/>
      </w:pPr>
      <w:r>
        <w:rPr>
          <w:rFonts w:ascii="Times New Roman"/>
          <w:b w:val="false"/>
          <w:i w:val="false"/>
          <w:color w:val="000000"/>
          <w:sz w:val="28"/>
        </w:rPr>
        <w:t>
      38.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39.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аудан әкімдігі отырысы хаттамасымен бірге аудан әкімі аппараты әкімшілік-шаруашылық, құжаттандыруды қамтамасыз ету, ақпараттық қауіпсіздік және мемлекеттік қызмет көрсету монтрорингі бөліміне (бұдан әрі - Құжат айналымы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аудан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40.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41. Түркістан облысы әкімдігінің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әкімдігінің мәжілістеріне (бұдан әрі - Облыс әкімдігінің мәжілістері) аудан әкімінің қатысуын қамтамасыз ету және материалдар дайындауды аудан әкімінің орынбасарлары, аумақтық (келісім бойынша) отқарушы органдар және бөлімдер жүзеге асырады;</w:t>
      </w:r>
    </w:p>
    <w:p>
      <w:pPr>
        <w:spacing w:after="0"/>
        <w:ind w:left="0"/>
        <w:jc w:val="both"/>
      </w:pPr>
      <w:r>
        <w:rPr>
          <w:rFonts w:ascii="Times New Roman"/>
          <w:b w:val="false"/>
          <w:i w:val="false"/>
          <w:color w:val="000000"/>
          <w:sz w:val="28"/>
        </w:rPr>
        <w:t>
      2) бейнеконференция режиміндегі Облыс әкімдігінің мәжілістеріне аудан әкімі, аудан әкімінің орынбасарлары, аппарат басшысы, аумақтық (келісім бойынша) атқарушы органдар және бөлімдер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әкімдігінің мәжілістерінің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бөлім басшылары Облыс әкімдігінің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Бөлім басшыларымен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42. Бөлім басшылары Облыс әкімдігінің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43. Дайын материалдарды жасақтағаннан кейін, Ұйымдастыру бөлімі Облыс әкімдігінің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бөлімнің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44. Тиісті мемлекеттік органда, бөлімдер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45.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46. Облыс әкімдігінің мәжілісінің қорытындылары бойынша аудан әкімі отырысқа қатысушылар талқылау үшін бірқатар мәселелерді шығарады. Кеңестерде Ұйымдастыру бөлімі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47.Облыс әкімдігінің мәжілістерінің қорытындылары бойынша берілген тапсырмалардың орындалуын бақылау және мониторингілеуді тиісті бөлімдер жүзеге асырады.</w:t>
      </w:r>
    </w:p>
    <w:bookmarkStart w:name="z12" w:id="10"/>
    <w:p>
      <w:pPr>
        <w:spacing w:after="0"/>
        <w:ind w:left="0"/>
        <w:jc w:val="left"/>
      </w:pPr>
      <w:r>
        <w:rPr>
          <w:rFonts w:ascii="Times New Roman"/>
          <w:b/>
          <w:i w:val="false"/>
          <w:color w:val="000000"/>
        </w:rPr>
        <w:t xml:space="preserve"> 6. Аудан әкімінің төрағалығымен өтетін аппараттық кеңестерді дайындау және өткізу тәртібі</w:t>
      </w:r>
    </w:p>
    <w:bookmarkEnd w:id="10"/>
    <w:p>
      <w:pPr>
        <w:spacing w:after="0"/>
        <w:ind w:left="0"/>
        <w:jc w:val="both"/>
      </w:pPr>
      <w:r>
        <w:rPr>
          <w:rFonts w:ascii="Times New Roman"/>
          <w:b w:val="false"/>
          <w:i w:val="false"/>
          <w:color w:val="000000"/>
          <w:sz w:val="28"/>
        </w:rPr>
        <w:t>
      48.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49. Аппараттық кеңестер апта сайын өткізіледі.</w:t>
      </w:r>
    </w:p>
    <w:p>
      <w:pPr>
        <w:spacing w:after="0"/>
        <w:ind w:left="0"/>
        <w:jc w:val="both"/>
      </w:pPr>
      <w:r>
        <w:rPr>
          <w:rFonts w:ascii="Times New Roman"/>
          <w:b w:val="false"/>
          <w:i w:val="false"/>
          <w:color w:val="000000"/>
          <w:sz w:val="28"/>
        </w:rPr>
        <w:t>
      50.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51. Аппараттық кеңестерге аудан әкімінің орынбасарлары, Аппарат басшысы, ауылдық округ, кент және қала әкімдері, аумақтық (келісім бойынша) және атқарушы органдардың (тарату парағы тізбесіне/көрсеткісіне сәйкес) бірінші басшылары, бөлім басшылары және басқа да мүдделі тұлғалар қатысады.</w:t>
      </w:r>
    </w:p>
    <w:p>
      <w:pPr>
        <w:spacing w:after="0"/>
        <w:ind w:left="0"/>
        <w:jc w:val="both"/>
      </w:pPr>
      <w:r>
        <w:rPr>
          <w:rFonts w:ascii="Times New Roman"/>
          <w:b w:val="false"/>
          <w:i w:val="false"/>
          <w:color w:val="000000"/>
          <w:sz w:val="28"/>
        </w:rPr>
        <w:t>
      52. Аппарат басшысы аумақтық (келісім бойынша) және атқарушы органдардың ұсынған өзекті мәселелер тізбесі негізінде аппараттық кеңестің күн тәртібін аудан әкімімен (жұмыс тәртібінде) келіседі.</w:t>
      </w:r>
    </w:p>
    <w:p>
      <w:pPr>
        <w:spacing w:after="0"/>
        <w:ind w:left="0"/>
        <w:jc w:val="both"/>
      </w:pPr>
      <w:r>
        <w:rPr>
          <w:rFonts w:ascii="Times New Roman"/>
          <w:b w:val="false"/>
          <w:i w:val="false"/>
          <w:color w:val="000000"/>
          <w:sz w:val="28"/>
        </w:rPr>
        <w:t>
      53. Аудан әкімі аппараттық кеңестің күн тәртібін бекіткеннен кейін, Құжаттандыру бөлімі аппараттық кеңес өткізілгенге дейін 4 (төрт) жұмыс күні ішінде күн тәртібін ілеспе хатпен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54. Материалдарды дайындауға жауапты аумақтық (келісім бойынша) мемлекеттік органдар, бөлім басшылары, ауылдық округ, кент және қала әкімдері (тарату парағы тізбесіне/көрсеткісіне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мемлекеттік органдар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55.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56. 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57. Дайын материалдар жасақталғаннан кейін Ұйымдастыру бөлімі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58.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мемлекеттік органдардың (тарату парағы тізбесіне/көрсеткісіне сәйкес) бірінші басшыларына, бөлім басшыларына жүктеледі.</w:t>
      </w:r>
    </w:p>
    <w:p>
      <w:pPr>
        <w:spacing w:after="0"/>
        <w:ind w:left="0"/>
        <w:jc w:val="both"/>
      </w:pPr>
      <w:r>
        <w:rPr>
          <w:rFonts w:ascii="Times New Roman"/>
          <w:b w:val="false"/>
          <w:i w:val="false"/>
          <w:color w:val="000000"/>
          <w:sz w:val="28"/>
        </w:rPr>
        <w:t>
      59.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60.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61.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bookmarkStart w:name="z13" w:id="11"/>
    <w:p>
      <w:pPr>
        <w:spacing w:after="0"/>
        <w:ind w:left="0"/>
        <w:jc w:val="left"/>
      </w:pPr>
      <w:r>
        <w:rPr>
          <w:rFonts w:ascii="Times New Roman"/>
          <w:b/>
          <w:i w:val="false"/>
          <w:color w:val="000000"/>
        </w:rPr>
        <w:t xml:space="preserve"> 7. Аудан әкімінің төрағалығымен өтетін жедел кеңестерді дайындау және өткізу тәртібі:</w:t>
      </w:r>
    </w:p>
    <w:bookmarkEnd w:id="11"/>
    <w:p>
      <w:pPr>
        <w:spacing w:after="0"/>
        <w:ind w:left="0"/>
        <w:jc w:val="both"/>
      </w:pPr>
      <w:r>
        <w:rPr>
          <w:rFonts w:ascii="Times New Roman"/>
          <w:b w:val="false"/>
          <w:i w:val="false"/>
          <w:color w:val="000000"/>
          <w:sz w:val="28"/>
        </w:rPr>
        <w:t>
      62. Аудан әкімінің төрағалығымен өтетін жедел кеңестерге (бұдан әрі – жедел кеңес) материалдар дайындауды және өткізуді аудан әкімінің орынбасарлары, аумақтық (келісім бойынша) және бөлімдер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63. Жедел кеңестің күн тәртібін аудан әкімі белгілейді, аудан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64. Материалдарды дайындауға жауапты аумақтық (келісім бойынша) мемлекеттік органдар және бөлімдер (тарату парағы тізбесіне/көрсеткісіне сәйкес)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xml:space="preserve">
      шақырылғандардың тізімі. </w:t>
      </w:r>
    </w:p>
    <w:p>
      <w:pPr>
        <w:spacing w:after="0"/>
        <w:ind w:left="0"/>
        <w:jc w:val="both"/>
      </w:pPr>
      <w:r>
        <w:rPr>
          <w:rFonts w:ascii="Times New Roman"/>
          <w:b w:val="false"/>
          <w:i w:val="false"/>
          <w:color w:val="000000"/>
          <w:sz w:val="28"/>
        </w:rPr>
        <w:t>
      65. Аумақтық (келісім бойынша) мемелкеттік органдармен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66. Жетекшілік ететін мәселелеріне сәйкес аппарат бөлімдерінің басшылары аумақтық (келісім бойынша) мемлекеттік органдар және бөлім басшыларынан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67. Дайын материалдар жасақталғаннан кейін тиісті бөлім басшылары құжаттарды аудан әкімінің көмекшісіне, ол дайын материалдарды Аппарат басшысымен келісілгеннен кейін аудан әкіміне ұсынады.</w:t>
      </w:r>
    </w:p>
    <w:p>
      <w:pPr>
        <w:spacing w:after="0"/>
        <w:ind w:left="0"/>
        <w:jc w:val="both"/>
      </w:pPr>
      <w:r>
        <w:rPr>
          <w:rFonts w:ascii="Times New Roman"/>
          <w:b w:val="false"/>
          <w:i w:val="false"/>
          <w:color w:val="000000"/>
          <w:sz w:val="28"/>
        </w:rPr>
        <w:t>
      68.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69. Материалдардың мерзімінде ұсынылмағаны және сапасы үшін жауаптылық аудан әкімінің орынбасарларына, аумақтық мемлекеттік органдар (келісім бойынша)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70.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71.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тізбесіне/көрсеткішіне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72. Жедел кеңестерде берілген тапсырмалардың орындалу барысын бақылау және мониторингілеуді тиісті бөлімдер жүзеге асырады.</w:t>
      </w:r>
    </w:p>
    <w:bookmarkStart w:name="z14" w:id="12"/>
    <w:p>
      <w:pPr>
        <w:spacing w:after="0"/>
        <w:ind w:left="0"/>
        <w:jc w:val="left"/>
      </w:pPr>
      <w:r>
        <w:rPr>
          <w:rFonts w:ascii="Times New Roman"/>
          <w:b/>
          <w:i w:val="false"/>
          <w:color w:val="000000"/>
        </w:rPr>
        <w:t xml:space="preserve"> 8. Аудан әкімінің төрағалық етуімен аудандық комиссиялардың және үйлестіру кеңестерінің отырыстарын дайындау және өткізу тәртібі</w:t>
      </w:r>
    </w:p>
    <w:bookmarkEnd w:id="12"/>
    <w:p>
      <w:pPr>
        <w:spacing w:after="0"/>
        <w:ind w:left="0"/>
        <w:jc w:val="both"/>
      </w:pPr>
      <w:r>
        <w:rPr>
          <w:rFonts w:ascii="Times New Roman"/>
          <w:b w:val="false"/>
          <w:i w:val="false"/>
          <w:color w:val="000000"/>
          <w:sz w:val="28"/>
        </w:rPr>
        <w:t>
      73. Аудан әкімінің төрағалық етуімен аудандық комиссиялардың және үйлестіру кеңестерінің отырыстарына (бұдан әрі - комиссиялар мен кеңестер отырыстары) материалдар дайындауды және өткізуді аудан әкімінің орынбасарлары, аумақтық мемлекеттік органдар (келісім бойынша) және бөлімдер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74. Комиссиялар 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75. Аумақтық мемлекеттік органдар (келісім бойынша) және бөлімдер (тарату парағы тізбесіне/көрсеткісіне сәйкес)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76. Бөлімдер аумақтық мемлекеттік органдардан (келісім бойынша) және ауылдық округ, кент және қала әкімдерінен, мүдделі бөлімдерден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мемлекеттік органдарға (келісім бойынша), ауылдық округ, кент және қала әкімдеріне, бөлімдердің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77.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78.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79.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80. Көшпелі кеңестер мен жұмыс сапарлары кезінде аудан әкімінің жұмыс орны мен орынжайын дайындауға аудан әкімі аппаратының жауапты бөлімі, ауылдық округ, кент және қала әкімдері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81.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Ұйымдастыру бөліміне береді.</w:t>
      </w:r>
    </w:p>
    <w:bookmarkStart w:name="z15" w:id="13"/>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bookmarkEnd w:id="13"/>
    <w:p>
      <w:pPr>
        <w:spacing w:after="0"/>
        <w:ind w:left="0"/>
        <w:jc w:val="both"/>
      </w:pPr>
      <w:r>
        <w:rPr>
          <w:rFonts w:ascii="Times New Roman"/>
          <w:b w:val="false"/>
          <w:i w:val="false"/>
          <w:color w:val="000000"/>
          <w:sz w:val="28"/>
        </w:rPr>
        <w:t>
      82.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83.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84. Прокурорлық ден қою актісін қарау тапсырылған бөлім аудан әкімі орынбасарларының, аппарат басшысының және аудан әкімі аппараты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85.Прокуратураның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bookmarkStart w:name="z16" w:id="14"/>
    <w:p>
      <w:pPr>
        <w:spacing w:after="0"/>
        <w:ind w:left="0"/>
        <w:jc w:val="left"/>
      </w:pPr>
      <w:r>
        <w:rPr>
          <w:rFonts w:ascii="Times New Roman"/>
          <w:b/>
          <w:i w:val="false"/>
          <w:color w:val="000000"/>
        </w:rPr>
        <w:t xml:space="preserve"> 10. Аудан әкімі аппаратында аудан әкімінің қатысуымен өтетін кеңестердің қорытындылары бойынша хаттамаларды ресімдеу тәртібі</w:t>
      </w:r>
    </w:p>
    <w:bookmarkEnd w:id="14"/>
    <w:p>
      <w:pPr>
        <w:spacing w:after="0"/>
        <w:ind w:left="0"/>
        <w:jc w:val="both"/>
      </w:pPr>
      <w:r>
        <w:rPr>
          <w:rFonts w:ascii="Times New Roman"/>
          <w:b w:val="false"/>
          <w:i w:val="false"/>
          <w:color w:val="000000"/>
          <w:sz w:val="28"/>
        </w:rPr>
        <w:t>
      86. Ресми сапарлардың хаттамаларын (қажет болған жағдайда стенограммаларды), аудан әкімінің халық алдындағы есебін Ұйымдастыру бөлімі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87.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88.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89.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90.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91. Хаттамалардың ресімделуін және мерзімінде ұсынылуын бақылауды аудан әкімі аппаратының Ұйымдастыру бөлімі және жауапты бөлімдері жүзеге асырады.</w:t>
      </w:r>
    </w:p>
    <w:p>
      <w:pPr>
        <w:spacing w:after="0"/>
        <w:ind w:left="0"/>
        <w:jc w:val="both"/>
      </w:pPr>
      <w:r>
        <w:rPr>
          <w:rFonts w:ascii="Times New Roman"/>
          <w:b w:val="false"/>
          <w:i w:val="false"/>
          <w:color w:val="000000"/>
          <w:sz w:val="28"/>
        </w:rPr>
        <w:t>
      Ұйымдастыру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Ұйымдастыру бөлімі апта сайын (дүйсенбіде)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92. Іс-шараны дайындауға жауапты бөлімнің қызметкерлері Ұйымдастыру бөліміне электронды түрде хаттаманы және тарату көрсеткішін береді. Хаттамаға нөмір бере отырып тіркеуді және таратуды Құжат айналымы бөлімі іске асырады.</w:t>
      </w:r>
    </w:p>
    <w:p>
      <w:pPr>
        <w:spacing w:after="0"/>
        <w:ind w:left="0"/>
        <w:jc w:val="both"/>
      </w:pPr>
      <w:r>
        <w:rPr>
          <w:rFonts w:ascii="Times New Roman"/>
          <w:b w:val="false"/>
          <w:i w:val="false"/>
          <w:color w:val="000000"/>
          <w:sz w:val="28"/>
        </w:rPr>
        <w:t>
      93.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94.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7" w:id="15"/>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5"/>
    <w:p>
      <w:pPr>
        <w:spacing w:after="0"/>
        <w:ind w:left="0"/>
        <w:jc w:val="both"/>
      </w:pPr>
      <w:r>
        <w:rPr>
          <w:rFonts w:ascii="Times New Roman"/>
          <w:b w:val="false"/>
          <w:i w:val="false"/>
          <w:color w:val="000000"/>
          <w:sz w:val="28"/>
        </w:rPr>
        <w:t xml:space="preserve">
      95. Аппаратта кіріс, шығыс хат-хабарларын және өзге де қызметтік құжаттарды қарау және өткізу осы </w:t>
      </w:r>
      <w:r>
        <w:rPr>
          <w:rFonts w:ascii="Times New Roman"/>
          <w:b w:val="false"/>
          <w:i w:val="false"/>
          <w:color w:val="000000"/>
          <w:sz w:val="28"/>
        </w:rPr>
        <w:t>Регламентке</w:t>
      </w:r>
      <w:r>
        <w:rPr>
          <w:rFonts w:ascii="Times New Roman"/>
          <w:b w:val="false"/>
          <w:i w:val="false"/>
          <w:color w:val="000000"/>
          <w:sz w:val="28"/>
        </w:rPr>
        <w:t xml:space="preserve"> және басқа да ішкі құжаттарға сәйкес жүзеге асырылады.</w:t>
      </w:r>
    </w:p>
    <w:p>
      <w:pPr>
        <w:spacing w:after="0"/>
        <w:ind w:left="0"/>
        <w:jc w:val="both"/>
      </w:pPr>
      <w:r>
        <w:rPr>
          <w:rFonts w:ascii="Times New Roman"/>
          <w:b w:val="false"/>
          <w:i w:val="false"/>
          <w:color w:val="000000"/>
          <w:sz w:val="28"/>
        </w:rPr>
        <w:t xml:space="preserve">
      96.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әрі-Қағида), осы </w:t>
      </w:r>
      <w:r>
        <w:rPr>
          <w:rFonts w:ascii="Times New Roman"/>
          <w:b w:val="false"/>
          <w:i w:val="false"/>
          <w:color w:val="000000"/>
          <w:sz w:val="28"/>
        </w:rPr>
        <w:t>Регламентке</w:t>
      </w:r>
      <w:r>
        <w:rPr>
          <w:rFonts w:ascii="Times New Roman"/>
          <w:b w:val="false"/>
          <w:i w:val="false"/>
          <w:color w:val="000000"/>
          <w:sz w:val="28"/>
        </w:rPr>
        <w:t xml:space="preserve"> және бекітілген басқа да ішкі құжаттарға сәйкес белгіленеді.</w:t>
      </w:r>
    </w:p>
    <w:p>
      <w:pPr>
        <w:spacing w:after="0"/>
        <w:ind w:left="0"/>
        <w:jc w:val="both"/>
      </w:pPr>
      <w:r>
        <w:rPr>
          <w:rFonts w:ascii="Times New Roman"/>
          <w:b w:val="false"/>
          <w:i w:val="false"/>
          <w:color w:val="000000"/>
          <w:sz w:val="28"/>
        </w:rPr>
        <w:t>
      97. Құпия іс қағаздарын ұйымдастыру және жүргізу Құпиялылық режимін қамтамасыз ету жөніндегі нұсқаулыққа сәйкес Құжат айналымы бөлімімен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xml:space="preserve">
      98. "Қызмет бабында пайдалану үшін" белгісі бар құжаттарды жүргізу тәртібі Құжат айналымы бөлімімен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99.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100. Аппараттың жаңадан тағайындалған қызметкерлерін нұсқаулықтан өткізу және қызметкерлердің БҚА-да жұмысын бақылау Құжат айналымы бөлімінің басшысымен және бөлімнің жауапты мамандарымен жүзеге асырылады.</w:t>
      </w:r>
    </w:p>
    <w:p>
      <w:pPr>
        <w:spacing w:after="0"/>
        <w:ind w:left="0"/>
        <w:jc w:val="both"/>
      </w:pPr>
      <w:r>
        <w:rPr>
          <w:rFonts w:ascii="Times New Roman"/>
          <w:b w:val="false"/>
          <w:i w:val="false"/>
          <w:color w:val="000000"/>
          <w:sz w:val="28"/>
        </w:rPr>
        <w:t>
      101. Персоналды басқару қызметі жаңадан қабылданған қызметкерлерді Жетісай ауданы әкімі аппараты туралы ережемен, Жетісай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102.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103.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қолымен;</w:t>
      </w:r>
    </w:p>
    <w:p>
      <w:pPr>
        <w:spacing w:after="0"/>
        <w:ind w:left="0"/>
        <w:jc w:val="both"/>
      </w:pPr>
      <w:r>
        <w:rPr>
          <w:rFonts w:ascii="Times New Roman"/>
          <w:b w:val="false"/>
          <w:i w:val="false"/>
          <w:color w:val="000000"/>
          <w:sz w:val="28"/>
        </w:rPr>
        <w:t>
      аудан әкімі орынбасарларының, аппарат басшысының атына бірінші басшылар мен олардың орынбасарларының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қолымен енгізіледі.</w:t>
      </w:r>
    </w:p>
    <w:p>
      <w:pPr>
        <w:spacing w:after="0"/>
        <w:ind w:left="0"/>
        <w:jc w:val="both"/>
      </w:pPr>
      <w:r>
        <w:rPr>
          <w:rFonts w:ascii="Times New Roman"/>
          <w:b w:val="false"/>
          <w:i w:val="false"/>
          <w:color w:val="000000"/>
          <w:sz w:val="28"/>
        </w:rPr>
        <w:t>
      104.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жұмыс аяқталғанға дейінгі кезең ішінде "ШҰҒЫЛ", "ӨТЕ ШҰҒЫЛ", "СРОЧНО", "ВЕСЬМА СРОЧНО" деген белгілері бар хат-хабарлар Құжат айналымы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аудан әкімінің қабылдау бөлмесінің мамандары қабылдайды және кейін оларды міндетті түрде тіркеу үшін Құжат айналымы бөліміне береді.</w:t>
      </w:r>
    </w:p>
    <w:p>
      <w:pPr>
        <w:spacing w:after="0"/>
        <w:ind w:left="0"/>
        <w:jc w:val="both"/>
      </w:pPr>
      <w:r>
        <w:rPr>
          <w:rFonts w:ascii="Times New Roman"/>
          <w:b w:val="false"/>
          <w:i w:val="false"/>
          <w:color w:val="000000"/>
          <w:sz w:val="28"/>
        </w:rPr>
        <w:t>
      Аппарат қызметкерлеріне Құжат айналымы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жүйесі бойынша қаралады, Құжат айналымы бөлімімен бақылауға қойылады және Аппарат басшысымен және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Мемлекеттік органдардың интранет порталында (МОИП) сайттарында орналастырылған ақпараттардың дұрыстығына, өзектілігіне жауаптылық мемлекеттік органның жауапты орындаушысына және басшысына (ауылдық округ, кент және қала әкіміне) жүктеледі.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Құжат айналымы бөлімімен сол күні, Түркістан облысы әкімдігі, Қазақстан Республикасының Президенті Әкімшілігі, Парламенті, Үкіметі Аппаратының хат-хабарларынан басқа, тиісті мемлекеттік органға БҚА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 айналымы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 айналымы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105.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Түркістан облысы әкімінің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106.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107. Аудан әкімі аудан әкімдігінің бөлімшелеріне, төмен тұрған әкімдерге, өзге де мүдделі мемлекеттік органдарға, бөлімдерге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Аудан әкімінің орынбасарлары аудан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w:t>
      </w:r>
    </w:p>
    <w:p>
      <w:pPr>
        <w:spacing w:after="0"/>
        <w:ind w:left="0"/>
        <w:jc w:val="both"/>
      </w:pPr>
      <w:r>
        <w:rPr>
          <w:rFonts w:ascii="Times New Roman"/>
          <w:b w:val="false"/>
          <w:i w:val="false"/>
          <w:color w:val="000000"/>
          <w:sz w:val="28"/>
        </w:rPr>
        <w:t>
      108. Түркістан облысы әкімдігінің және жоғары тұрған мемлекеттік органдардың тапсырмалары мен хаттарын қоспағанда, аудан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109.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110.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111. Құжаттар жіберу үшін толықтай ресімделіп беріледі. Құжат айналымы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112. Құжат айналымы бөлімінсіз құжатты жіберуге тыйым салынады.</w:t>
      </w:r>
    </w:p>
    <w:p>
      <w:pPr>
        <w:spacing w:after="0"/>
        <w:ind w:left="0"/>
        <w:jc w:val="both"/>
      </w:pPr>
      <w:r>
        <w:rPr>
          <w:rFonts w:ascii="Times New Roman"/>
          <w:b w:val="false"/>
          <w:i w:val="false"/>
          <w:color w:val="000000"/>
          <w:sz w:val="28"/>
        </w:rPr>
        <w:t>
      113. Жіберуге берілген құжатта көрсетілген дұрыс емес адрес бойынша құжаттарды жібергені үшін жауаптылық құжат орындаушысы және Құжат айналымы бөліміне жүктеледі.</w:t>
      </w:r>
    </w:p>
    <w:p>
      <w:pPr>
        <w:spacing w:after="0"/>
        <w:ind w:left="0"/>
        <w:jc w:val="both"/>
      </w:pPr>
      <w:r>
        <w:rPr>
          <w:rFonts w:ascii="Times New Roman"/>
          <w:b w:val="false"/>
          <w:i w:val="false"/>
          <w:color w:val="000000"/>
          <w:sz w:val="28"/>
        </w:rPr>
        <w:t>
      114.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115. Аудан әкімі орынбасарларының қолы қойылған шығыс хаттар тиісті бөлім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116.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Start w:name="z18" w:id="16"/>
    <w:p>
      <w:pPr>
        <w:spacing w:after="0"/>
        <w:ind w:left="0"/>
        <w:jc w:val="left"/>
      </w:pPr>
      <w:r>
        <w:rPr>
          <w:rFonts w:ascii="Times New Roman"/>
          <w:b/>
          <w:i w:val="false"/>
          <w:color w:val="000000"/>
        </w:rPr>
        <w:t xml:space="preserve"> 12. Аудан әкімі, әкімдігі актілерінің жобаларын дайындау, ресімдеу және келісу тәртібі</w:t>
      </w:r>
    </w:p>
    <w:bookmarkEnd w:id="16"/>
    <w:p>
      <w:pPr>
        <w:spacing w:after="0"/>
        <w:ind w:left="0"/>
        <w:jc w:val="both"/>
      </w:pPr>
      <w:r>
        <w:rPr>
          <w:rFonts w:ascii="Times New Roman"/>
          <w:b w:val="false"/>
          <w:i w:val="false"/>
          <w:color w:val="000000"/>
          <w:sz w:val="28"/>
        </w:rPr>
        <w:t>
      117. Аудан әкімі, әкімдігі актілерінің жобаларын дайындауды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118. Құқық нормаларын қамтитын аудан әкімдігінің қаулылары, аудан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119.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 заң және терроризмге қарсы іс-қимыл жөніндегі бөліміне (бұдан әрі - Заң бөлімі)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120.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4) Заң бөлімінің басшысы;</w:t>
      </w:r>
    </w:p>
    <w:p>
      <w:pPr>
        <w:spacing w:after="0"/>
        <w:ind w:left="0"/>
        <w:jc w:val="both"/>
      </w:pPr>
      <w:r>
        <w:rPr>
          <w:rFonts w:ascii="Times New Roman"/>
          <w:b w:val="false"/>
          <w:i w:val="false"/>
          <w:color w:val="000000"/>
          <w:sz w:val="28"/>
        </w:rPr>
        <w:t>
      5) экономика және қаржы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121.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122.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123.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124.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125.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xml:space="preserve">
      126.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127.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128.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129.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5 жұмыс күні (барлық Келісуші бөлімдерге алдын ала келісу үшін – барлығы 3 жұмыс күні және әкімдіктің барлық мүшелерімен келісу үшін-барлығы 2 жұмыс күні);</w:t>
      </w:r>
    </w:p>
    <w:p>
      <w:pPr>
        <w:spacing w:after="0"/>
        <w:ind w:left="0"/>
        <w:jc w:val="both"/>
      </w:pPr>
      <w:r>
        <w:rPr>
          <w:rFonts w:ascii="Times New Roman"/>
          <w:b w:val="false"/>
          <w:i w:val="false"/>
          <w:color w:val="000000"/>
          <w:sz w:val="28"/>
        </w:rPr>
        <w:t>
      2) оаудан әкімінің шешімдері мен өкімдерінің жобалары - 3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130.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p>
      <w:pPr>
        <w:spacing w:after="0"/>
        <w:ind w:left="0"/>
        <w:jc w:val="both"/>
      </w:pPr>
      <w:r>
        <w:rPr>
          <w:rFonts w:ascii="Times New Roman"/>
          <w:b w:val="false"/>
          <w:i w:val="false"/>
          <w:color w:val="000000"/>
          <w:sz w:val="28"/>
        </w:rPr>
        <w:t>
      Аудан әкімдігі қаулысының, аудан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131.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Құжат айналымы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132.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мемлекеттік архивке мемлекеттік сақтауға беріледі.</w:t>
      </w:r>
    </w:p>
    <w:p>
      <w:pPr>
        <w:spacing w:after="0"/>
        <w:ind w:left="0"/>
        <w:jc w:val="both"/>
      </w:pPr>
      <w:r>
        <w:rPr>
          <w:rFonts w:ascii="Times New Roman"/>
          <w:b w:val="false"/>
          <w:i w:val="false"/>
          <w:color w:val="000000"/>
          <w:sz w:val="28"/>
        </w:rPr>
        <w:t>
      133. Актілердің куәландырылған көшірмелерін уақтылы таратуды тарату парағына сәйкес Құжат айналымы бөлімі жүзеге асырады.</w:t>
      </w:r>
    </w:p>
    <w:bookmarkStart w:name="z19" w:id="17"/>
    <w:p>
      <w:pPr>
        <w:spacing w:after="0"/>
        <w:ind w:left="0"/>
        <w:jc w:val="left"/>
      </w:pPr>
      <w:r>
        <w:rPr>
          <w:rFonts w:ascii="Times New Roman"/>
          <w:b/>
          <w:i w:val="false"/>
          <w:color w:val="000000"/>
        </w:rPr>
        <w:t xml:space="preserve"> 13. Түркістан облысы әкімдігіне және басқа да жоғары тұрған органдарға жіберілетін құжаттарды дайындау және келісу тәртібі</w:t>
      </w:r>
    </w:p>
    <w:bookmarkEnd w:id="17"/>
    <w:p>
      <w:pPr>
        <w:spacing w:after="0"/>
        <w:ind w:left="0"/>
        <w:jc w:val="both"/>
      </w:pPr>
      <w:r>
        <w:rPr>
          <w:rFonts w:ascii="Times New Roman"/>
          <w:b w:val="false"/>
          <w:i w:val="false"/>
          <w:color w:val="000000"/>
          <w:sz w:val="28"/>
        </w:rPr>
        <w:t>
      134. Облыс әкімдігіне және басқа да жоғары тұрған органдарына құжаттар дайындауды бөлімдер және Аппараттың мүдделі бөлімдері жүзеге асырады.</w:t>
      </w:r>
    </w:p>
    <w:p>
      <w:pPr>
        <w:spacing w:after="0"/>
        <w:ind w:left="0"/>
        <w:jc w:val="both"/>
      </w:pPr>
      <w:r>
        <w:rPr>
          <w:rFonts w:ascii="Times New Roman"/>
          <w:b w:val="false"/>
          <w:i w:val="false"/>
          <w:color w:val="000000"/>
          <w:sz w:val="28"/>
        </w:rPr>
        <w:t>
      135. Аудан әкімінің қол қоюы үшін құжаттарды тиісті жергілікті атқарушы органдардың (бөлімдер, ауылдық округ, кент және қала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136.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137.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138. Барлық мүдделі тұлғалармен келісіп, аудан әкімі қол қойғаннан кейін жетекшілік ететін бөлім дайын құжатты тіркеу және одан Түркістан облысы әкімдігіне және басқа да жоғары тұрған органдарына БҚА арқылы жіберу үшін Құжат айналымы бөліміне береді.</w:t>
      </w:r>
    </w:p>
    <w:p>
      <w:pPr>
        <w:spacing w:after="0"/>
        <w:ind w:left="0"/>
        <w:jc w:val="both"/>
      </w:pPr>
      <w:r>
        <w:rPr>
          <w:rFonts w:ascii="Times New Roman"/>
          <w:b w:val="false"/>
          <w:i w:val="false"/>
          <w:color w:val="000000"/>
          <w:sz w:val="28"/>
        </w:rPr>
        <w:t>
      139. Түркістан облысы әкімдігіне енгізілген кезде ілеспе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bookmarkStart w:name="z20" w:id="18"/>
    <w:p>
      <w:pPr>
        <w:spacing w:after="0"/>
        <w:ind w:left="0"/>
        <w:jc w:val="left"/>
      </w:pPr>
      <w:r>
        <w:rPr>
          <w:rFonts w:ascii="Times New Roman"/>
          <w:b/>
          <w:i w:val="false"/>
          <w:color w:val="000000"/>
        </w:rPr>
        <w:t xml:space="preserve"> 14. Тапсырмалардың орындалуын бақылауды ұйымдастыру</w:t>
      </w:r>
    </w:p>
    <w:bookmarkEnd w:id="18"/>
    <w:p>
      <w:pPr>
        <w:spacing w:after="0"/>
        <w:ind w:left="0"/>
        <w:jc w:val="both"/>
      </w:pPr>
      <w:r>
        <w:rPr>
          <w:rFonts w:ascii="Times New Roman"/>
          <w:b w:val="false"/>
          <w:i w:val="false"/>
          <w:color w:val="000000"/>
          <w:sz w:val="28"/>
        </w:rPr>
        <w:t>
      140.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141. Бақылауға мынадай бақылау құжаттары алынады:</w:t>
      </w:r>
    </w:p>
    <w:p>
      <w:pPr>
        <w:spacing w:after="0"/>
        <w:ind w:left="0"/>
        <w:jc w:val="both"/>
      </w:pPr>
      <w:r>
        <w:rPr>
          <w:rFonts w:ascii="Times New Roman"/>
          <w:b w:val="false"/>
          <w:i w:val="false"/>
          <w:color w:val="000000"/>
          <w:sz w:val="28"/>
        </w:rPr>
        <w:t>
      1) Облыс әкімінің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Түркістан облысы әкімдігінің қаулылары, әкімдігінің отырыстарының хаттамалары, Түркістан облысы әкімінің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Түркістан облысы әкімінің, оның орынбасарларының, аппараты Басшысының оның орынбасарларының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142. Аудан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143.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Түркістан облысы әкімдігінің, әкімінің, оның орынбасарларының, аппарат басшысының актілерін орындау бойынша бақылау құжаттарының тізбесі орындаушыларға ай сайын электронды нысанда жеткізіледі, аудан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мәселесін шешеді, Аппарат басшысы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 айналымы бөлімінің басшысы: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бөлім басшыларын, қыхметкерлерін, ауылдық округ, кент және қала әкімдері мен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144.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145.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146. Аудан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147. Аудан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148.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149.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150. Аудан әкімінің хаттамалық тапсырмаларын уақтылы орындау мерзімдерін бақылау Ұйымдастыру бөліміне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тиісті бөлім басшыларына, ауылдық округ, кент және қала әкімдеріне жүктеледі.</w:t>
      </w:r>
    </w:p>
    <w:p>
      <w:pPr>
        <w:spacing w:after="0"/>
        <w:ind w:left="0"/>
        <w:jc w:val="both"/>
      </w:pPr>
      <w:r>
        <w:rPr>
          <w:rFonts w:ascii="Times New Roman"/>
          <w:b w:val="false"/>
          <w:i w:val="false"/>
          <w:color w:val="000000"/>
          <w:sz w:val="28"/>
        </w:rPr>
        <w:t>
      151. Мемлекеттік органдар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бекітілген кестеге сәйкес облыс әкімінің аппаратына ресми түрде беруге міндетті. Берілген ақпарат ресми сипатта болуы және қолданыстағы заңнама нормалары есебімен облыс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Аудан әкімі аппаратының салалық бөлімдері облыс әкімінің хаттамалық тапсырмаларының орындалуы бойынша мемлекеттік органдардың енгізген ақпараттарын қарап, тиісті бағасын қойып, әр аптаның бейсенбі күні сағат 13:00-ге дейін, ал жұма күні сағат 13:00-ге дейін, ал аппарат басшысының хаттамалық тапсырмаларының орындалуы бойынша бекітілген кестеге сәйкес Құжат айналымы бөліміне бөлім басшысының қолымен ұсынады.</w:t>
      </w:r>
    </w:p>
    <w:p>
      <w:pPr>
        <w:spacing w:after="0"/>
        <w:ind w:left="0"/>
        <w:jc w:val="both"/>
      </w:pPr>
      <w:r>
        <w:rPr>
          <w:rFonts w:ascii="Times New Roman"/>
          <w:b w:val="false"/>
          <w:i w:val="false"/>
          <w:color w:val="000000"/>
          <w:sz w:val="28"/>
        </w:rPr>
        <w:t>
      152.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келісімі бойынша облыс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153.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154. Әр тоқсанның қорытындысы бойынша тоқсанның соңғы айынан кейінгі айдың 20-сына Құжат айналымы бөлімі облыс/аудан әкімінің, оның орынбасарларының, аппарат басшысының тапсырмаларын орындау бойынша жиынтық есепті аудан әкімінің, аппарат басшысының атына ұсынады.</w:t>
      </w:r>
    </w:p>
    <w:p>
      <w:pPr>
        <w:spacing w:after="0"/>
        <w:ind w:left="0"/>
        <w:jc w:val="both"/>
      </w:pPr>
      <w:r>
        <w:rPr>
          <w:rFonts w:ascii="Times New Roman"/>
          <w:b w:val="false"/>
          <w:i w:val="false"/>
          <w:color w:val="000000"/>
          <w:sz w:val="28"/>
        </w:rPr>
        <w:t>
      Аппарат басшысы облыс/аудан әкімдігі мен әкімінің заңнамалық актілерінің, актілері мен тапсырмаларының орындалу барысы туралы аудан әкімін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155. Облыс/аудан әкімдігі мен әкімінің, оның орынбасарларының және Аппарат басшысының актілері мен тапсырмаларының, аудан әкімдігі мен әкімінің заңнамалық актілерінің,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Аудан әкімі орынбасарларының және Аппарат басшысы тапсырмаларының орындалуын бақылауды тапсырмаларды орындау құзырына жататын бөлімдер жүзеге асырады.</w:t>
      </w:r>
    </w:p>
    <w:p>
      <w:pPr>
        <w:spacing w:after="0"/>
        <w:ind w:left="0"/>
        <w:jc w:val="both"/>
      </w:pPr>
      <w:r>
        <w:rPr>
          <w:rFonts w:ascii="Times New Roman"/>
          <w:b w:val="false"/>
          <w:i w:val="false"/>
          <w:color w:val="000000"/>
          <w:sz w:val="28"/>
        </w:rPr>
        <w:t>
      Облыс/аудан әкімінің орынбасарлары және Аппарат басшысы облыс әкімдігі мен әкімінің, оның орынбасарларының және Аппарат басшысының заңнамалық актілерінің, актілері мен тапсырмаларының орындаудың белгіленген тәртібін өрескел бұзу фактілері бойынша кінәлі тұлғаларды тәртіптік жауапкершілікке тарту туралы ұсыныс енгізе алады.</w:t>
      </w:r>
    </w:p>
    <w:bookmarkStart w:name="z21" w:id="19"/>
    <w:p>
      <w:pPr>
        <w:spacing w:after="0"/>
        <w:ind w:left="0"/>
        <w:jc w:val="left"/>
      </w:pPr>
      <w:r>
        <w:rPr>
          <w:rFonts w:ascii="Times New Roman"/>
          <w:b/>
          <w:i w:val="false"/>
          <w:color w:val="000000"/>
        </w:rPr>
        <w:t xml:space="preserve"> 15. Аппаратта жеке және заңды тұлғалардың өтініштерін қарау және азаматтарды қабылдауды ұйымдастыру</w:t>
      </w:r>
    </w:p>
    <w:bookmarkEnd w:id="19"/>
    <w:p>
      <w:pPr>
        <w:spacing w:after="0"/>
        <w:ind w:left="0"/>
        <w:jc w:val="both"/>
      </w:pPr>
      <w:r>
        <w:rPr>
          <w:rFonts w:ascii="Times New Roman"/>
          <w:b w:val="false"/>
          <w:i w:val="false"/>
          <w:color w:val="000000"/>
          <w:sz w:val="28"/>
        </w:rPr>
        <w:t xml:space="preserve">
      156.Аппаратта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және бекітілген ішкі құжаттарға сәйкес жүзеге асырылады.</w:t>
      </w:r>
    </w:p>
    <w:p>
      <w:pPr>
        <w:spacing w:after="0"/>
        <w:ind w:left="0"/>
        <w:jc w:val="both"/>
      </w:pPr>
      <w:r>
        <w:rPr>
          <w:rFonts w:ascii="Times New Roman"/>
          <w:b w:val="false"/>
          <w:i w:val="false"/>
          <w:color w:val="000000"/>
          <w:sz w:val="28"/>
        </w:rPr>
        <w:t>
      157. Жеке және заңды тұлғалардың (сондай-ақ аудан әкімінің электрондық поштасына, сайтқа, ватсабына келіп түскен) өтініштерімен жұмысты Құжаттар айналымы бөлімі жүзеге асырады.</w:t>
      </w:r>
    </w:p>
    <w:p>
      <w:pPr>
        <w:spacing w:after="0"/>
        <w:ind w:left="0"/>
        <w:jc w:val="both"/>
      </w:pPr>
      <w:r>
        <w:rPr>
          <w:rFonts w:ascii="Times New Roman"/>
          <w:b w:val="false"/>
          <w:i w:val="false"/>
          <w:color w:val="000000"/>
          <w:sz w:val="28"/>
        </w:rPr>
        <w:t>
      158.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159.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160.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Start w:name="z22" w:id="20"/>
    <w:p>
      <w:pPr>
        <w:spacing w:after="0"/>
        <w:ind w:left="0"/>
        <w:jc w:val="left"/>
      </w:pPr>
      <w:r>
        <w:rPr>
          <w:rFonts w:ascii="Times New Roman"/>
          <w:b/>
          <w:i w:val="false"/>
          <w:color w:val="000000"/>
        </w:rPr>
        <w:t xml:space="preserve"> 16. Азаматтарды жеке қабылдауды ұйымдастыру</w:t>
      </w:r>
    </w:p>
    <w:bookmarkEnd w:id="20"/>
    <w:p>
      <w:pPr>
        <w:spacing w:after="0"/>
        <w:ind w:left="0"/>
        <w:jc w:val="both"/>
      </w:pPr>
      <w:r>
        <w:rPr>
          <w:rFonts w:ascii="Times New Roman"/>
          <w:b w:val="false"/>
          <w:i w:val="false"/>
          <w:color w:val="000000"/>
          <w:sz w:val="28"/>
        </w:rPr>
        <w:t>
      161.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162. Құжаттар айналымы бөлімі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163. Аудан әкімінің қабылдауына Аппарат басшысы, бөлім басшылары, тиісті ауылдық округ, кент және қала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164. Қабылдау аяқталғаннан кейін Құжаттар айналымы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bookmarkStart w:name="z23" w:id="21"/>
    <w:p>
      <w:pPr>
        <w:spacing w:after="0"/>
        <w:ind w:left="0"/>
        <w:jc w:val="left"/>
      </w:pPr>
      <w:r>
        <w:rPr>
          <w:rFonts w:ascii="Times New Roman"/>
          <w:b/>
          <w:i w:val="false"/>
          <w:color w:val="000000"/>
        </w:rPr>
        <w:t xml:space="preserve"> 17. Басқарушы қызметкерлерді шақыру және шығу тәртібі</w:t>
      </w:r>
    </w:p>
    <w:bookmarkEnd w:id="21"/>
    <w:p>
      <w:pPr>
        <w:spacing w:after="0"/>
        <w:ind w:left="0"/>
        <w:jc w:val="both"/>
      </w:pPr>
      <w:r>
        <w:rPr>
          <w:rFonts w:ascii="Times New Roman"/>
          <w:b w:val="false"/>
          <w:i w:val="false"/>
          <w:color w:val="000000"/>
          <w:sz w:val="28"/>
        </w:rPr>
        <w:t>
      165. Ауылдық округ, кент және қала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166. Аудан әкімі орынбасарларының, Аппарат басшысының ауылдық округ, кент және қала әкімдерінің, бөлім басшыларының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аудан әкімінің тиісті өкімі ресімделеді.</w:t>
      </w:r>
    </w:p>
    <w:p>
      <w:pPr>
        <w:spacing w:after="0"/>
        <w:ind w:left="0"/>
        <w:jc w:val="both"/>
      </w:pPr>
      <w:r>
        <w:rPr>
          <w:rFonts w:ascii="Times New Roman"/>
          <w:b w:val="false"/>
          <w:i w:val="false"/>
          <w:color w:val="000000"/>
          <w:sz w:val="28"/>
        </w:rPr>
        <w:t>
      167. Аудан әкімі орынбасарларының, Аппарат басшысының, ауылдық округ, кент және қала әкімдерінің ауданнан тыс жерлерге аудан әкімінің келісімі бойынша жүзеге асырылады.</w:t>
      </w:r>
    </w:p>
    <w:p>
      <w:pPr>
        <w:spacing w:after="0"/>
        <w:ind w:left="0"/>
        <w:jc w:val="both"/>
      </w:pPr>
      <w:r>
        <w:rPr>
          <w:rFonts w:ascii="Times New Roman"/>
          <w:b w:val="false"/>
          <w:i w:val="false"/>
          <w:color w:val="000000"/>
          <w:sz w:val="28"/>
        </w:rPr>
        <w:t>
      168. Аппарат қызметкерлерінің ауданнан немесе облыстан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169.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170. Бөлім басшысының, ауылдық округ, кент және қала әкімдерінің демалысы, сондай-ақ олардың уақытша еңбекке жарамсыздығы кезеңінде міндеттерді басшының орынбасарына жүктей отырып, облыс әкімінің тиісті өкімімен ресімделеді.</w:t>
      </w:r>
    </w:p>
    <w:bookmarkStart w:name="z24" w:id="22"/>
    <w:p>
      <w:pPr>
        <w:spacing w:after="0"/>
        <w:ind w:left="0"/>
        <w:jc w:val="left"/>
      </w:pPr>
      <w:r>
        <w:rPr>
          <w:rFonts w:ascii="Times New Roman"/>
          <w:b/>
          <w:i w:val="false"/>
          <w:color w:val="000000"/>
        </w:rPr>
        <w:t xml:space="preserve"> 18.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22"/>
    <w:p>
      <w:pPr>
        <w:spacing w:after="0"/>
        <w:ind w:left="0"/>
        <w:jc w:val="both"/>
      </w:pPr>
      <w:r>
        <w:rPr>
          <w:rFonts w:ascii="Times New Roman"/>
          <w:b w:val="false"/>
          <w:i w:val="false"/>
          <w:color w:val="000000"/>
          <w:sz w:val="28"/>
        </w:rPr>
        <w:t>
      171.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172.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персоналды басқару қызметі қызметтік жазбаның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173.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аудан әкіміне, оның орынбасарларына, аудан әкімінің көмекшісіне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174. Аудан әкімі аппаратының персоналды басқару қызметі (бұдан әрі – персоналды басқару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Құжат айналымы бөліміне жолдайды.</w:t>
      </w:r>
    </w:p>
    <w:p>
      <w:pPr>
        <w:spacing w:after="0"/>
        <w:ind w:left="0"/>
        <w:jc w:val="both"/>
      </w:pPr>
      <w:r>
        <w:rPr>
          <w:rFonts w:ascii="Times New Roman"/>
          <w:b w:val="false"/>
          <w:i w:val="false"/>
          <w:color w:val="000000"/>
          <w:sz w:val="28"/>
        </w:rPr>
        <w:t>
      175.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176.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177.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178. Персоналды басқару қызметі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179. Қазақстан Республикасы шегінде біліктілігін арттыруға жолдау Аппарат бөлімдерінің қажеттілігіне қарай жүзеге асырылады.</w:t>
      </w:r>
    </w:p>
    <w:bookmarkStart w:name="z25" w:id="23"/>
    <w:p>
      <w:pPr>
        <w:spacing w:after="0"/>
        <w:ind w:left="0"/>
        <w:jc w:val="left"/>
      </w:pPr>
      <w:r>
        <w:rPr>
          <w:rFonts w:ascii="Times New Roman"/>
          <w:b/>
          <w:i w:val="false"/>
          <w:color w:val="000000"/>
        </w:rPr>
        <w:t xml:space="preserve"> 19. Аппарат ғимаратына және аумағына өткізу және объектішілік режимді ұйымдастыру тәртібі мен жұмыс уақыты режимі</w:t>
      </w:r>
    </w:p>
    <w:bookmarkEnd w:id="23"/>
    <w:p>
      <w:pPr>
        <w:spacing w:after="0"/>
        <w:ind w:left="0"/>
        <w:jc w:val="both"/>
      </w:pPr>
      <w:r>
        <w:rPr>
          <w:rFonts w:ascii="Times New Roman"/>
          <w:b w:val="false"/>
          <w:i w:val="false"/>
          <w:color w:val="000000"/>
          <w:sz w:val="28"/>
        </w:rPr>
        <w:t>
      180.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181.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182. Персоналды басқару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183.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bookmarkStart w:name="z26" w:id="24"/>
    <w:p>
      <w:pPr>
        <w:spacing w:after="0"/>
        <w:ind w:left="0"/>
        <w:jc w:val="left"/>
      </w:pPr>
      <w:r>
        <w:rPr>
          <w:rFonts w:ascii="Times New Roman"/>
          <w:b/>
          <w:i w:val="false"/>
          <w:color w:val="000000"/>
        </w:rPr>
        <w:t xml:space="preserve"> 20. Кадрлық қамтамасыз ету</w:t>
      </w:r>
    </w:p>
    <w:bookmarkEnd w:id="24"/>
    <w:p>
      <w:pPr>
        <w:spacing w:after="0"/>
        <w:ind w:left="0"/>
        <w:jc w:val="both"/>
      </w:pPr>
      <w:r>
        <w:rPr>
          <w:rFonts w:ascii="Times New Roman"/>
          <w:b w:val="false"/>
          <w:i w:val="false"/>
          <w:color w:val="000000"/>
          <w:sz w:val="28"/>
        </w:rPr>
        <w:t>
      184.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185. Олардың міндеттері мен функциялары айқындалатын бөлімдер туралы ережелерді бөлім басшылары әзірлейді, Заң бөлімімен келісіледі және аудан әкімінің өкімімен/аудан әкімдігінің қаулысыме бекітіледі.</w:t>
      </w:r>
    </w:p>
    <w:p>
      <w:pPr>
        <w:spacing w:after="0"/>
        <w:ind w:left="0"/>
        <w:jc w:val="both"/>
      </w:pPr>
      <w:r>
        <w:rPr>
          <w:rFonts w:ascii="Times New Roman"/>
          <w:b w:val="false"/>
          <w:i w:val="false"/>
          <w:color w:val="000000"/>
          <w:sz w:val="28"/>
        </w:rPr>
        <w:t>
      186. Аппарат бөлімдері басшылары мен қызметкерлерінің лауазымдық өкілеттіктерін айқындайтын лауазымдық нұсқаулықтарды бөлім басшылары бекітеді.</w:t>
      </w:r>
    </w:p>
    <w:p>
      <w:pPr>
        <w:spacing w:after="0"/>
        <w:ind w:left="0"/>
        <w:jc w:val="both"/>
      </w:pPr>
      <w:r>
        <w:rPr>
          <w:rFonts w:ascii="Times New Roman"/>
          <w:b w:val="false"/>
          <w:i w:val="false"/>
          <w:color w:val="000000"/>
          <w:sz w:val="28"/>
        </w:rPr>
        <w:t>
      187. Аудан әкімі орынбасарларының, Аппарат басшысының, ауылдық округ, кент және қала әкімдерінің мінездемелеріне аудан әкімі қол қояды.</w:t>
      </w:r>
    </w:p>
    <w:p>
      <w:pPr>
        <w:spacing w:after="0"/>
        <w:ind w:left="0"/>
        <w:jc w:val="both"/>
      </w:pPr>
      <w:r>
        <w:rPr>
          <w:rFonts w:ascii="Times New Roman"/>
          <w:b w:val="false"/>
          <w:i w:val="false"/>
          <w:color w:val="000000"/>
          <w:sz w:val="28"/>
        </w:rPr>
        <w:t>
      Бөлім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Аппарат қызметкерлерінің мінездемелеріне аппарат басшысы қол қояды.</w:t>
      </w:r>
    </w:p>
    <w:p>
      <w:pPr>
        <w:spacing w:after="0"/>
        <w:ind w:left="0"/>
        <w:jc w:val="both"/>
      </w:pPr>
      <w:r>
        <w:rPr>
          <w:rFonts w:ascii="Times New Roman"/>
          <w:b w:val="false"/>
          <w:i w:val="false"/>
          <w:color w:val="000000"/>
          <w:sz w:val="28"/>
        </w:rPr>
        <w:t>
      188. Аудан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bookmarkStart w:name="z27" w:id="25"/>
    <w:p>
      <w:pPr>
        <w:spacing w:after="0"/>
        <w:ind w:left="0"/>
        <w:jc w:val="left"/>
      </w:pPr>
      <w:r>
        <w:rPr>
          <w:rFonts w:ascii="Times New Roman"/>
          <w:b/>
          <w:i w:val="false"/>
          <w:color w:val="000000"/>
        </w:rPr>
        <w:t xml:space="preserve"> 21. Ақпараттық технологияларды басқару</w:t>
      </w:r>
    </w:p>
    <w:bookmarkEnd w:id="25"/>
    <w:p>
      <w:pPr>
        <w:spacing w:after="0"/>
        <w:ind w:left="0"/>
        <w:jc w:val="both"/>
      </w:pPr>
      <w:r>
        <w:rPr>
          <w:rFonts w:ascii="Times New Roman"/>
          <w:b w:val="false"/>
          <w:i w:val="false"/>
          <w:color w:val="000000"/>
          <w:sz w:val="28"/>
        </w:rPr>
        <w:t>
      189.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сәйкес жүзеге асырылады және Құжаттар айналымы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аудандар мен облыстық маңызы бар қалалардың әкімдіктерінің және облыстық басқармаларының жұмысы үйлестіріледі.</w:t>
      </w:r>
    </w:p>
    <w:bookmarkStart w:name="z28" w:id="26"/>
    <w:p>
      <w:pPr>
        <w:spacing w:after="0"/>
        <w:ind w:left="0"/>
        <w:jc w:val="left"/>
      </w:pPr>
      <w:r>
        <w:rPr>
          <w:rFonts w:ascii="Times New Roman"/>
          <w:b/>
          <w:i w:val="false"/>
          <w:color w:val="000000"/>
        </w:rPr>
        <w:t xml:space="preserve"> 22. Аппараттың жұмыс регламентін сақтауға жауаптылық</w:t>
      </w:r>
    </w:p>
    <w:bookmarkEnd w:id="26"/>
    <w:p>
      <w:pPr>
        <w:spacing w:after="0"/>
        <w:ind w:left="0"/>
        <w:jc w:val="both"/>
      </w:pPr>
      <w:r>
        <w:rPr>
          <w:rFonts w:ascii="Times New Roman"/>
          <w:b w:val="false"/>
          <w:i w:val="false"/>
          <w:color w:val="000000"/>
          <w:sz w:val="28"/>
        </w:rPr>
        <w:t>
      190. Аудан әкімінің орынбасарлары, Аппарат басшысы және ауылдық округ, кент және қала әкімдері, бөлім басшылары, Аппарат қызметкерлері осы Регламенттің тармақтарын бұзғаны үшін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және қала әкімдері (ВКС, ЗУМ, оффлайн)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ауылдық округ, кент және қалаға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ауылдарға/кенттерге шығу күні мен уақыты белгіленеді;</w:t>
      </w:r>
    </w:p>
    <w:p>
      <w:pPr>
        <w:spacing w:after="0"/>
        <w:ind w:left="0"/>
        <w:jc w:val="both"/>
      </w:pPr>
      <w:r>
        <w:rPr>
          <w:rFonts w:ascii="Times New Roman"/>
          <w:b w:val="false"/>
          <w:i w:val="false"/>
          <w:color w:val="000000"/>
          <w:sz w:val="28"/>
        </w:rPr>
        <w:t>
      2. Ауылдық округ, кент және қаланы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Ауылдық округті, кент және қаланы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Ауылдық округті, кент және қаланы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Ауылдық округ, кент және қаланы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ауылдық округ, кент және қаланы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ауылдық округтерге/кенттерге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Туралы" ("Туралы") предлогынан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"Туралы" ("Туралы") предлогынан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