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a9d" w14:textId="fa7d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Қызылқұм ауылдық округі әкімінің 2025 жылғы 24 қыркүйектегі № 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2025 жылғы 13 тамыздағы қорытындысы негізінде,ШЕШТІМ: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ауданының Қызылқұм ауылдық округіндегі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атауы жоқ көшеге – Балхаш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№9 атауы жоқ көшеге – Арын Юсупбеков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