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c41a3" w14:textId="6dc41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Атауы жоқ 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Шардара ауданы Қоссейіт ауылдық округі әкімінің 2025 жылғы 11 қыркүйектегі № 42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әкімшілік 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тиісті аумақ халқының пікірін ескере отырып және облыстық ономастика комиссиясының 2025 жылғы 13 тамыздағы қорытындысы негізінде ШЕШІМ ЕТЕМІН;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Шардара ауданы Қоссейіт ауылдық округіндегі атауы жоқ көшеге келесі атау берілсін: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– Мырзай Байболов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Ауылдық округі әкімінің м.у.а.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А.Алденеев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