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6c5fe1" w14:textId="e6c5fe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Түлкібас ауданы бойынша 2025 – 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Түркістан облысы Түлкібас аудандық мәслихатының 2025 жылғы 27 маусымдағы № 35/12-08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6-бабының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Қазақстан Республикасының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Түлкібас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Осы шешімнің қосымшасына сәйкес Түлкібас ауданы бойынша 2025 – 2029 жылдарға арналған жайылымдарды басқару және оларды пайдалану жөніндегі </w:t>
      </w:r>
      <w:r>
        <w:rPr>
          <w:rFonts w:ascii="Times New Roman"/>
          <w:b w:val="false"/>
          <w:i w:val="false"/>
          <w:color w:val="000000"/>
          <w:sz w:val="28"/>
        </w:rPr>
        <w:t xml:space="preserve">жоспары </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Түлкібас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С.Сарсенбаев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Түлкібас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"27" маусымдағы</w:t>
            </w:r>
            <w:r>
              <w:br/>
            </w:r>
            <w:r>
              <w:rPr>
                <w:rFonts w:ascii="Times New Roman"/>
                <w:b w:val="false"/>
                <w:i w:val="false"/>
                <w:color w:val="000000"/>
                <w:sz w:val="20"/>
              </w:rPr>
              <w:t>№ 35/12-08 шешіміне қосымша</w:t>
            </w:r>
          </w:p>
        </w:tc>
      </w:tr>
    </w:tbl>
    <w:bookmarkStart w:name="z5" w:id="3"/>
    <w:p>
      <w:pPr>
        <w:spacing w:after="0"/>
        <w:ind w:left="0"/>
        <w:jc w:val="left"/>
      </w:pPr>
      <w:r>
        <w:rPr>
          <w:rFonts w:ascii="Times New Roman"/>
          <w:b/>
          <w:i w:val="false"/>
          <w:color w:val="000000"/>
        </w:rPr>
        <w:t xml:space="preserve"> Түлкібас ауданы бойынша 2025-2029 жылдарға арналған жайылымдарды басқару және оларды пайдалану жөніндегі жоспары</w:t>
      </w:r>
    </w:p>
    <w:bookmarkEnd w:id="3"/>
    <w:bookmarkStart w:name="z6" w:id="4"/>
    <w:p>
      <w:pPr>
        <w:spacing w:after="0"/>
        <w:ind w:left="0"/>
        <w:jc w:val="both"/>
      </w:pPr>
      <w:r>
        <w:rPr>
          <w:rFonts w:ascii="Times New Roman"/>
          <w:b w:val="false"/>
          <w:i w:val="false"/>
          <w:color w:val="000000"/>
          <w:sz w:val="28"/>
        </w:rPr>
        <w:t xml:space="preserve">
      1. Осы Түлкібас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(бұдан әрі-Жоспар)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әзірленді. </w:t>
      </w:r>
    </w:p>
    <w:bookmarkEnd w:id="4"/>
    <w:bookmarkStart w:name="z7" w:id="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азыққа деген қажеттілікті орнықты қамтамасыз ету және жайылымдардың тозу процестерін болдырмау мақсатында қабылданды.</w:t>
      </w:r>
    </w:p>
    <w:bookmarkEnd w:id="5"/>
    <w:bookmarkStart w:name="z8" w:id="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Жоспар</w:t>
      </w:r>
      <w:r>
        <w:rPr>
          <w:rFonts w:ascii="Times New Roman"/>
          <w:b w:val="false"/>
          <w:i w:val="false"/>
          <w:color w:val="000000"/>
          <w:sz w:val="28"/>
        </w:rPr>
        <w:t xml:space="preserve"> әзірленген кезде мыналар ескерілді:</w:t>
      </w:r>
    </w:p>
    <w:bookmarkEnd w:id="6"/>
    <w:p>
      <w:pPr>
        <w:spacing w:after="0"/>
        <w:ind w:left="0"/>
        <w:jc w:val="both"/>
      </w:pPr>
      <w:r>
        <w:rPr>
          <w:rFonts w:ascii="Times New Roman"/>
          <w:b w:val="false"/>
          <w:i w:val="false"/>
          <w:color w:val="000000"/>
          <w:sz w:val="28"/>
        </w:rPr>
        <w:t>
      1) осы Жоспарға 1-қосымшаға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p>
      <w:pPr>
        <w:spacing w:after="0"/>
        <w:ind w:left="0"/>
        <w:jc w:val="both"/>
      </w:pPr>
      <w:r>
        <w:rPr>
          <w:rFonts w:ascii="Times New Roman"/>
          <w:b w:val="false"/>
          <w:i w:val="false"/>
          <w:color w:val="000000"/>
          <w:sz w:val="28"/>
        </w:rPr>
        <w:t>
      2) осы Жоспарға 2-қосымшаға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p>
      <w:pPr>
        <w:spacing w:after="0"/>
        <w:ind w:left="0"/>
        <w:jc w:val="both"/>
      </w:pPr>
      <w:r>
        <w:rPr>
          <w:rFonts w:ascii="Times New Roman"/>
          <w:b w:val="false"/>
          <w:i w:val="false"/>
          <w:color w:val="000000"/>
          <w:sz w:val="28"/>
        </w:rPr>
        <w:t>
      4) осы Жоспарға 4-қосымшаның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5) осы Жоспарға 4-қосымшаның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p>
      <w:pPr>
        <w:spacing w:after="0"/>
        <w:ind w:left="0"/>
        <w:jc w:val="both"/>
      </w:pPr>
      <w:r>
        <w:rPr>
          <w:rFonts w:ascii="Times New Roman"/>
          <w:b w:val="false"/>
          <w:i w:val="false"/>
          <w:color w:val="000000"/>
          <w:sz w:val="28"/>
        </w:rPr>
        <w:t>
      6) осы Жоспарға 4-қосымшаның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p>
      <w:pPr>
        <w:spacing w:after="0"/>
        <w:ind w:left="0"/>
        <w:jc w:val="both"/>
      </w:pPr>
      <w:r>
        <w:rPr>
          <w:rFonts w:ascii="Times New Roman"/>
          <w:b w:val="false"/>
          <w:i w:val="false"/>
          <w:color w:val="000000"/>
          <w:sz w:val="28"/>
        </w:rPr>
        <w:t>
      7)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7-бабы 4-тармағының </w:t>
      </w:r>
      <w:r>
        <w:rPr>
          <w:rFonts w:ascii="Times New Roman"/>
          <w:b w:val="false"/>
          <w:i w:val="false"/>
          <w:color w:val="000000"/>
          <w:sz w:val="28"/>
        </w:rPr>
        <w:t>5-1) тармақшасына</w:t>
      </w:r>
      <w:r>
        <w:rPr>
          <w:rFonts w:ascii="Times New Roman"/>
          <w:b w:val="false"/>
          <w:i w:val="false"/>
          <w:color w:val="000000"/>
          <w:sz w:val="28"/>
        </w:rPr>
        <w:t xml:space="preserve">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69-баптарына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8) осы Жоспарға 5-қосымшаға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9) мал шаруашылығы және өсімдік шаруашылығы статистикасы бойынша ресми статистикалық ақпарат.</w:t>
      </w:r>
    </w:p>
    <w:bookmarkStart w:name="z9" w:id="7"/>
    <w:p>
      <w:pPr>
        <w:spacing w:after="0"/>
        <w:ind w:left="0"/>
        <w:jc w:val="both"/>
      </w:pPr>
      <w:r>
        <w:rPr>
          <w:rFonts w:ascii="Times New Roman"/>
          <w:b w:val="false"/>
          <w:i w:val="false"/>
          <w:color w:val="000000"/>
          <w:sz w:val="28"/>
        </w:rPr>
        <w:t>
      4. Жоспарда мынадай қосымшалар қамтылған:</w:t>
      </w:r>
    </w:p>
    <w:bookmarkEnd w:id="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5)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Жерлерді резервте қалдыру Кодекстің 49-2-бабына, Қазақстан Республикасы Ұлттық экономика министрінің 2015 жылғы 28 ақпандағы № 178 бұйрығымен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p>
      <w:pPr>
        <w:spacing w:after="0"/>
        <w:ind w:left="0"/>
        <w:jc w:val="both"/>
      </w:pPr>
      <w:r>
        <w:rPr>
          <w:rFonts w:ascii="Times New Roman"/>
          <w:b w:val="false"/>
          <w:i w:val="false"/>
          <w:color w:val="000000"/>
          <w:sz w:val="28"/>
        </w:rPr>
        <w:t>
      6)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p>
      <w:pPr>
        <w:spacing w:after="0"/>
        <w:ind w:left="0"/>
        <w:jc w:val="both"/>
      </w:pPr>
      <w:r>
        <w:rPr>
          <w:rFonts w:ascii="Times New Roman"/>
          <w:b w:val="false"/>
          <w:i w:val="false"/>
          <w:color w:val="000000"/>
          <w:sz w:val="28"/>
        </w:rPr>
        <w:t>
      7)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8)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p>
      <w:pPr>
        <w:spacing w:after="0"/>
        <w:ind w:left="0"/>
        <w:jc w:val="both"/>
      </w:pPr>
      <w:r>
        <w:rPr>
          <w:rFonts w:ascii="Times New Roman"/>
          <w:b w:val="false"/>
          <w:i w:val="false"/>
          <w:color w:val="000000"/>
          <w:sz w:val="28"/>
        </w:rPr>
        <w:t>
      Қосымшада ауыл округтері мен кенттер бөлінісінде мәліметтер, схемалар мен карталар:</w:t>
      </w:r>
    </w:p>
    <w:p>
      <w:pPr>
        <w:spacing w:after="0"/>
        <w:ind w:left="0"/>
        <w:jc w:val="both"/>
      </w:pPr>
      <w:r>
        <w:rPr>
          <w:rFonts w:ascii="Times New Roman"/>
          <w:b w:val="false"/>
          <w:i w:val="false"/>
          <w:color w:val="000000"/>
          <w:sz w:val="28"/>
        </w:rPr>
        <w:t>
      1-қосымша – Майлыкент ауыл округі</w:t>
      </w:r>
    </w:p>
    <w:p>
      <w:pPr>
        <w:spacing w:after="0"/>
        <w:ind w:left="0"/>
        <w:jc w:val="both"/>
      </w:pPr>
      <w:r>
        <w:rPr>
          <w:rFonts w:ascii="Times New Roman"/>
          <w:b w:val="false"/>
          <w:i w:val="false"/>
          <w:color w:val="000000"/>
          <w:sz w:val="28"/>
        </w:rPr>
        <w:t>
      2-қосымша – Машат ауыл округі</w:t>
      </w:r>
    </w:p>
    <w:p>
      <w:pPr>
        <w:spacing w:after="0"/>
        <w:ind w:left="0"/>
        <w:jc w:val="both"/>
      </w:pPr>
      <w:r>
        <w:rPr>
          <w:rFonts w:ascii="Times New Roman"/>
          <w:b w:val="false"/>
          <w:i w:val="false"/>
          <w:color w:val="000000"/>
          <w:sz w:val="28"/>
        </w:rPr>
        <w:t>
      3-қосымша – Кемербастау кенті</w:t>
      </w:r>
    </w:p>
    <w:p>
      <w:pPr>
        <w:spacing w:after="0"/>
        <w:ind w:left="0"/>
        <w:jc w:val="both"/>
      </w:pPr>
      <w:r>
        <w:rPr>
          <w:rFonts w:ascii="Times New Roman"/>
          <w:b w:val="false"/>
          <w:i w:val="false"/>
          <w:color w:val="000000"/>
          <w:sz w:val="28"/>
        </w:rPr>
        <w:t>
      4-қосымша – Мичурин ауыл округі</w:t>
      </w:r>
    </w:p>
    <w:p>
      <w:pPr>
        <w:spacing w:after="0"/>
        <w:ind w:left="0"/>
        <w:jc w:val="both"/>
      </w:pPr>
      <w:r>
        <w:rPr>
          <w:rFonts w:ascii="Times New Roman"/>
          <w:b w:val="false"/>
          <w:i w:val="false"/>
          <w:color w:val="000000"/>
          <w:sz w:val="28"/>
        </w:rPr>
        <w:t>
      5-қосымша – Түлкібас кенті</w:t>
      </w:r>
    </w:p>
    <w:p>
      <w:pPr>
        <w:spacing w:after="0"/>
        <w:ind w:left="0"/>
        <w:jc w:val="both"/>
      </w:pPr>
      <w:r>
        <w:rPr>
          <w:rFonts w:ascii="Times New Roman"/>
          <w:b w:val="false"/>
          <w:i w:val="false"/>
          <w:color w:val="000000"/>
          <w:sz w:val="28"/>
        </w:rPr>
        <w:t>
      6-қосымша – Жабағылы ауыл округі</w:t>
      </w:r>
    </w:p>
    <w:p>
      <w:pPr>
        <w:spacing w:after="0"/>
        <w:ind w:left="0"/>
        <w:jc w:val="both"/>
      </w:pPr>
      <w:r>
        <w:rPr>
          <w:rFonts w:ascii="Times New Roman"/>
          <w:b w:val="false"/>
          <w:i w:val="false"/>
          <w:color w:val="000000"/>
          <w:sz w:val="28"/>
        </w:rPr>
        <w:t>
      7-қосымша – Балықты ауыл округі</w:t>
      </w:r>
    </w:p>
    <w:p>
      <w:pPr>
        <w:spacing w:after="0"/>
        <w:ind w:left="0"/>
        <w:jc w:val="both"/>
      </w:pPr>
      <w:r>
        <w:rPr>
          <w:rFonts w:ascii="Times New Roman"/>
          <w:b w:val="false"/>
          <w:i w:val="false"/>
          <w:color w:val="000000"/>
          <w:sz w:val="28"/>
        </w:rPr>
        <w:t>
      8-қосымша – Шақпақ ауыл округі</w:t>
      </w:r>
    </w:p>
    <w:p>
      <w:pPr>
        <w:spacing w:after="0"/>
        <w:ind w:left="0"/>
        <w:jc w:val="both"/>
      </w:pPr>
      <w:r>
        <w:rPr>
          <w:rFonts w:ascii="Times New Roman"/>
          <w:b w:val="false"/>
          <w:i w:val="false"/>
          <w:color w:val="000000"/>
          <w:sz w:val="28"/>
        </w:rPr>
        <w:t>
      9-қосымша – Рысқұлов ауыл округі</w:t>
      </w:r>
    </w:p>
    <w:p>
      <w:pPr>
        <w:spacing w:after="0"/>
        <w:ind w:left="0"/>
        <w:jc w:val="both"/>
      </w:pPr>
      <w:r>
        <w:rPr>
          <w:rFonts w:ascii="Times New Roman"/>
          <w:b w:val="false"/>
          <w:i w:val="false"/>
          <w:color w:val="000000"/>
          <w:sz w:val="28"/>
        </w:rPr>
        <w:t>
      10- қосымша – Арыс ауыл округі</w:t>
      </w:r>
    </w:p>
    <w:p>
      <w:pPr>
        <w:spacing w:after="0"/>
        <w:ind w:left="0"/>
        <w:jc w:val="both"/>
      </w:pPr>
      <w:r>
        <w:rPr>
          <w:rFonts w:ascii="Times New Roman"/>
          <w:b w:val="false"/>
          <w:i w:val="false"/>
          <w:color w:val="000000"/>
          <w:sz w:val="28"/>
        </w:rPr>
        <w:t>
      11-қосымша – Жаскешу кенті</w:t>
      </w:r>
    </w:p>
    <w:p>
      <w:pPr>
        <w:spacing w:after="0"/>
        <w:ind w:left="0"/>
        <w:jc w:val="both"/>
      </w:pPr>
      <w:r>
        <w:rPr>
          <w:rFonts w:ascii="Times New Roman"/>
          <w:b w:val="false"/>
          <w:i w:val="false"/>
          <w:color w:val="000000"/>
          <w:sz w:val="28"/>
        </w:rPr>
        <w:t>
      12-қосымша – Ақбиік ауыл округі</w:t>
      </w:r>
    </w:p>
    <w:p>
      <w:pPr>
        <w:spacing w:after="0"/>
        <w:ind w:left="0"/>
        <w:jc w:val="both"/>
      </w:pPr>
      <w:r>
        <w:rPr>
          <w:rFonts w:ascii="Times New Roman"/>
          <w:b w:val="false"/>
          <w:i w:val="false"/>
          <w:color w:val="000000"/>
          <w:sz w:val="28"/>
        </w:rPr>
        <w:t>
      13-қосымша – Келтемашат ауыл округі</w:t>
      </w:r>
    </w:p>
    <w:p>
      <w:pPr>
        <w:spacing w:after="0"/>
        <w:ind w:left="0"/>
        <w:jc w:val="both"/>
      </w:pPr>
      <w:r>
        <w:rPr>
          <w:rFonts w:ascii="Times New Roman"/>
          <w:b w:val="false"/>
          <w:i w:val="false"/>
          <w:color w:val="000000"/>
          <w:sz w:val="28"/>
        </w:rPr>
        <w:t>
      14-қосымша – Тастұмсық ауыл округі</w:t>
      </w:r>
    </w:p>
    <w:p>
      <w:pPr>
        <w:spacing w:after="0"/>
        <w:ind w:left="0"/>
        <w:jc w:val="both"/>
      </w:pPr>
      <w:r>
        <w:rPr>
          <w:rFonts w:ascii="Times New Roman"/>
          <w:b w:val="false"/>
          <w:i w:val="false"/>
          <w:color w:val="000000"/>
          <w:sz w:val="28"/>
        </w:rPr>
        <w:t>
      15-қосымша – Састөбе кенті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жоспардың 1-қосымшасы</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1-кесте.Түлкібас ауданы жайылым жерлердің санаттары бойынша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227504</w:t>
            </w:r>
          </w:p>
        </w:tc>
      </w:tr>
    </w:tbl>
    <w:p>
      <w:pPr>
        <w:spacing w:after="0"/>
        <w:ind w:left="0"/>
        <w:jc w:val="left"/>
      </w:pPr>
      <w:r>
        <w:rPr>
          <w:rFonts w:ascii="Times New Roman"/>
          <w:b/>
          <w:i w:val="false"/>
          <w:color w:val="000000"/>
        </w:rPr>
        <w:t xml:space="preserve">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Рысқұлов, Қараағашты, Бақыбек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Машат,Мыңбай,Еңбек, Екбекші, Қызылбастау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 Күмісбастау, Елтай, Алғабас,МантайЖарымбетов, Майлыкент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 Таусағыз, Көксағыз, Қожамберді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 Көктерек, Иірсу, Акбура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Абайыл, 115 разьезд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Шарафкент, Ұрбұлақ, Көкбұлақ, 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 114 разьезд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Азаттық, Шұқырбұлақ, Жаңаталап, Тастыбұлақ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Керейт, Қайыршақты, Мақталы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 Рысқұл, Жанұзақ,Пістелі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 Құлан, Сартөр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Кешемашат, Даубаба, Жиынбай, Кершетас, Қоғалы, Сеславино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Жыланды, Қабанбай, Қарабастау,Тастұмсық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кенті, Қызылту, Ынтымақ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2-кесте. Жайылымдарды геоботаникалық зерттеу жағдайы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күндер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орташа өнімділігі ц /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жүктеме а / ш жануарлар, 1 бас жануарларға,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Түркістан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кенті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3. Мал қорымдары (биотермиялық шұңқырлар)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 тастайтын 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 ошақтары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rPr>
          <w:rFonts w:ascii="Times New Roman"/>
          <w:b/>
          <w:i w:val="false"/>
          <w:color w:val="000000"/>
        </w:rPr>
        <w:t xml:space="preserve"> 4. Шалғайдағы жайылымдарда жаюға арналған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 Рысқұлов, Дауан, Бақыбек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Машат,Мыңбай,Еңбек, Екбекші, Қызылбастау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 Күмісбастау, Елтай, Алғабас,МантайЖарымбетов,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 Таусағыз, Көксағыз, Қожамберді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 Көктерек, Иірсу, Акбура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Абайыл, 115 разьезд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Шарафкент, Ұрбұлақ, Көкбұлақ,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 114 разьезд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Азаттық, Шұқырбұлақ, Жаңаталап, Тастыбұлақ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Керейт, Қайыршақты, Мақталы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 Рысқұл, Жанұзақ,Пістелі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 Құлан, Сартөр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Кешемашат, Даубаба, Жиынбай, Кершетас, Қоғалы, Сеславино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Жыланды, Қабанбай, Қарабастау,Тастұмсық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кенті, Қызылту, Ынтымақ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r>
    </w:tbl>
    <w:p>
      <w:pPr>
        <w:spacing w:after="0"/>
        <w:ind w:left="0"/>
        <w:jc w:val="left"/>
      </w:pPr>
      <w:r>
        <w:rPr>
          <w:rFonts w:ascii="Times New Roman"/>
          <w:b/>
          <w:i w:val="false"/>
          <w:color w:val="000000"/>
        </w:rPr>
        <w:t xml:space="preserve">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Абдурасилов Жанибек Спатаевич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690405302664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19-300-041-021</w:t>
            </w:r>
          </w:p>
          <w:p>
            <w:pPr>
              <w:spacing w:after="20"/>
              <w:ind w:left="20"/>
              <w:jc w:val="both"/>
            </w:pPr>
            <w:r>
              <w:rPr>
                <w:rFonts w:ascii="Times New Roman"/>
                <w:b w:val="false"/>
                <w:i w:val="false"/>
                <w:color w:val="000000"/>
                <w:sz w:val="20"/>
              </w:rPr>
              <w:t>
19-300-037-109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Несипбай Калимбекович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291224300386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19-300-037-382</w:t>
            </w:r>
          </w:p>
          <w:p>
            <w:pPr>
              <w:spacing w:after="20"/>
              <w:ind w:left="20"/>
              <w:jc w:val="both"/>
            </w:pPr>
            <w:r>
              <w:rPr>
                <w:rFonts w:ascii="Times New Roman"/>
                <w:b w:val="false"/>
                <w:i w:val="false"/>
                <w:color w:val="000000"/>
                <w:sz w:val="20"/>
              </w:rPr>
              <w:t>
19-300-037-383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p>
            <w:pPr>
              <w:spacing w:after="20"/>
              <w:ind w:left="20"/>
              <w:jc w:val="both"/>
            </w:pPr>
            <w:r>
              <w:rPr>
                <w:rFonts w:ascii="Times New Roman"/>
                <w:b w:val="false"/>
                <w:i w:val="false"/>
                <w:color w:val="000000"/>
                <w:sz w:val="20"/>
              </w:rPr>
              <w:t>
10,96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Джабаглы-2 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 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970940006795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Саялы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521012401447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Кулажар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Байдаров Ерулан Куттыбаевич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651005301825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Басистый Алексей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040164020858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Бегалиева Сапаркуль Олжабаевна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490810402294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 Жидебай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230101306977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Бекбергенова Рахима Аденовна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560905401842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Ботагоев Зиябек Боранбайулы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650514302362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Ботбаев Малик Шаймарданович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680627300910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Елибаева Шакизат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501222400437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Жорабеков Талгат Жарилкапович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710910301797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Иманбекова Пистекул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570421401000</w:t>
            </w:r>
          </w:p>
          <w:p>
            <w:pPr>
              <w:spacing w:after="20"/>
              <w:ind w:left="20"/>
              <w:jc w:val="both"/>
            </w:pPr>
            <w:r>
              <w:rPr>
                <w:rFonts w:ascii="Times New Roman"/>
                <w:b w:val="false"/>
                <w:i w:val="false"/>
                <w:color w:val="000000"/>
                <w:sz w:val="20"/>
              </w:rPr>
              <w:t>
570421401000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19-300-037-212</w:t>
            </w:r>
          </w:p>
          <w:p>
            <w:pPr>
              <w:spacing w:after="20"/>
              <w:ind w:left="20"/>
              <w:jc w:val="both"/>
            </w:pPr>
            <w:r>
              <w:rPr>
                <w:rFonts w:ascii="Times New Roman"/>
                <w:b w:val="false"/>
                <w:i w:val="false"/>
                <w:color w:val="000000"/>
                <w:sz w:val="20"/>
              </w:rPr>
              <w:t>
19-300-037-821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 Руслан Эргаштаевич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770219302343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Кайпжанов Макен Усипханович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740504302199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Роза Амантаевна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020440006393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Горокул Тастимирович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490529300224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Кембаев Жолдыбай Жагаевич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570728302031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Кожакметова Кульжамилия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350101427990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Куанышева Лаззат Бериккажиновна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730819401990</w:t>
            </w:r>
          </w:p>
          <w:p>
            <w:pPr>
              <w:spacing w:after="20"/>
              <w:ind w:left="20"/>
              <w:jc w:val="both"/>
            </w:pPr>
            <w:r>
              <w:rPr>
                <w:rFonts w:ascii="Times New Roman"/>
                <w:b w:val="false"/>
                <w:i w:val="false"/>
                <w:color w:val="000000"/>
                <w:sz w:val="20"/>
              </w:rPr>
              <w:t>
730819401990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19-300-037-3468</w:t>
            </w:r>
          </w:p>
          <w:p>
            <w:pPr>
              <w:spacing w:after="20"/>
              <w:ind w:left="20"/>
              <w:jc w:val="both"/>
            </w:pPr>
            <w:r>
              <w:rPr>
                <w:rFonts w:ascii="Times New Roman"/>
                <w:b w:val="false"/>
                <w:i w:val="false"/>
                <w:color w:val="000000"/>
                <w:sz w:val="20"/>
              </w:rPr>
              <w:t>
19-300-037-706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1,1872</w:t>
            </w:r>
          </w:p>
          <w:p>
            <w:pPr>
              <w:spacing w:after="20"/>
              <w:ind w:left="20"/>
              <w:jc w:val="both"/>
            </w:pPr>
            <w:r>
              <w:rPr>
                <w:rFonts w:ascii="Times New Roman"/>
                <w:b w:val="false"/>
                <w:i w:val="false"/>
                <w:color w:val="000000"/>
                <w:sz w:val="20"/>
              </w:rPr>
              <w:t>
28,65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Курманбаева Шинар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420101429040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Миркадирова Мухаббат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510503400017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Муратбекова Сагынкул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540703401573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Нуранов Асланбек Турабекович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620401301949</w:t>
            </w:r>
          </w:p>
          <w:p>
            <w:pPr>
              <w:spacing w:after="20"/>
              <w:ind w:left="20"/>
              <w:jc w:val="both"/>
            </w:pPr>
            <w:r>
              <w:rPr>
                <w:rFonts w:ascii="Times New Roman"/>
                <w:b w:val="false"/>
                <w:i w:val="false"/>
                <w:color w:val="000000"/>
                <w:sz w:val="20"/>
              </w:rPr>
              <w:t>
620401301949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19-300-037-709</w:t>
            </w:r>
          </w:p>
          <w:p>
            <w:pPr>
              <w:spacing w:after="20"/>
              <w:ind w:left="20"/>
              <w:jc w:val="both"/>
            </w:pPr>
            <w:r>
              <w:rPr>
                <w:rFonts w:ascii="Times New Roman"/>
                <w:b w:val="false"/>
                <w:i w:val="false"/>
                <w:color w:val="000000"/>
                <w:sz w:val="20"/>
              </w:rPr>
              <w:t>
19-300-037-710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11,7488</w:t>
            </w:r>
          </w:p>
          <w:p>
            <w:pPr>
              <w:spacing w:after="20"/>
              <w:ind w:left="20"/>
              <w:jc w:val="both"/>
            </w:pPr>
            <w:r>
              <w:rPr>
                <w:rFonts w:ascii="Times New Roman"/>
                <w:b w:val="false"/>
                <w:i w:val="false"/>
                <w:color w:val="000000"/>
                <w:sz w:val="20"/>
              </w:rPr>
              <w:t>
4,4961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Нагыйма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490128401467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Нысанова Есенкул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420101425048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Панаев Рустам Нарманович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820215300486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Рыстанбекова Зульфия Бейсенбаевна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660110402542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Байтилеуов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19-300-037-502</w:t>
            </w:r>
          </w:p>
          <w:p>
            <w:pPr>
              <w:spacing w:after="20"/>
              <w:ind w:left="20"/>
              <w:jc w:val="both"/>
            </w:pPr>
            <w:r>
              <w:rPr>
                <w:rFonts w:ascii="Times New Roman"/>
                <w:b w:val="false"/>
                <w:i w:val="false"/>
                <w:color w:val="000000"/>
                <w:sz w:val="20"/>
              </w:rPr>
              <w:t>
19-300-037-799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70,21</w:t>
            </w:r>
          </w:p>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Сауганбаев Баратбек Иманбекович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 Балтабай</w:t>
            </w:r>
          </w:p>
          <w:p>
            <w:pPr>
              <w:spacing w:after="20"/>
              <w:ind w:left="20"/>
              <w:jc w:val="both"/>
            </w:pPr>
            <w:r>
              <w:rPr>
                <w:rFonts w:ascii="Times New Roman"/>
                <w:b w:val="false"/>
                <w:i w:val="false"/>
                <w:color w:val="000000"/>
                <w:sz w:val="20"/>
              </w:rPr>
              <w:t>
Наследство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380518300975</w:t>
            </w:r>
          </w:p>
          <w:p>
            <w:pPr>
              <w:spacing w:after="20"/>
              <w:ind w:left="20"/>
              <w:jc w:val="both"/>
            </w:pPr>
            <w:r>
              <w:rPr>
                <w:rFonts w:ascii="Times New Roman"/>
                <w:b w:val="false"/>
                <w:i w:val="false"/>
                <w:color w:val="000000"/>
                <w:sz w:val="20"/>
              </w:rPr>
              <w:t>
380518300975</w:t>
            </w:r>
          </w:p>
          <w:p>
            <w:pPr>
              <w:spacing w:after="20"/>
              <w:ind w:left="20"/>
              <w:jc w:val="both"/>
            </w:pPr>
            <w:r>
              <w:rPr>
                <w:rFonts w:ascii="Times New Roman"/>
                <w:b w:val="false"/>
                <w:i w:val="false"/>
                <w:color w:val="000000"/>
                <w:sz w:val="20"/>
              </w:rPr>
              <w:t>
380518300975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19-300-037-102</w:t>
            </w:r>
          </w:p>
          <w:p>
            <w:pPr>
              <w:spacing w:after="20"/>
              <w:ind w:left="20"/>
              <w:jc w:val="both"/>
            </w:pPr>
            <w:r>
              <w:rPr>
                <w:rFonts w:ascii="Times New Roman"/>
                <w:b w:val="false"/>
                <w:i w:val="false"/>
                <w:color w:val="000000"/>
                <w:sz w:val="20"/>
              </w:rPr>
              <w:t>
19-300-037-3466</w:t>
            </w:r>
          </w:p>
          <w:p>
            <w:pPr>
              <w:spacing w:after="20"/>
              <w:ind w:left="20"/>
              <w:jc w:val="both"/>
            </w:pPr>
            <w:r>
              <w:rPr>
                <w:rFonts w:ascii="Times New Roman"/>
                <w:b w:val="false"/>
                <w:i w:val="false"/>
                <w:color w:val="000000"/>
                <w:sz w:val="20"/>
              </w:rPr>
              <w:t>
19-300-037-3499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Сейсембаева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710926402656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 Куатбек Мадуарханович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650406301763</w:t>
            </w:r>
          </w:p>
          <w:p>
            <w:pPr>
              <w:spacing w:after="20"/>
              <w:ind w:left="20"/>
              <w:jc w:val="both"/>
            </w:pPr>
            <w:r>
              <w:rPr>
                <w:rFonts w:ascii="Times New Roman"/>
                <w:b w:val="false"/>
                <w:i w:val="false"/>
                <w:color w:val="000000"/>
                <w:sz w:val="20"/>
              </w:rPr>
              <w:t>
650406301763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19-300-037-3484</w:t>
            </w:r>
          </w:p>
          <w:p>
            <w:pPr>
              <w:spacing w:after="20"/>
              <w:ind w:left="20"/>
              <w:jc w:val="both"/>
            </w:pPr>
            <w:r>
              <w:rPr>
                <w:rFonts w:ascii="Times New Roman"/>
                <w:b w:val="false"/>
                <w:i w:val="false"/>
                <w:color w:val="000000"/>
                <w:sz w:val="20"/>
              </w:rPr>
              <w:t>
19-300-037-3488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0,7441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Сейсенбаева Айгуль Аманкельдиновна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710926402656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Сихымбаев Зиятхан Сейдалиевич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580521300329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Бегасыл Нурмаханулы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700213302299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Талгат Ажиханулы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650216301979</w:t>
            </w:r>
          </w:p>
          <w:p>
            <w:pPr>
              <w:spacing w:after="20"/>
              <w:ind w:left="20"/>
              <w:jc w:val="both"/>
            </w:pPr>
            <w:r>
              <w:rPr>
                <w:rFonts w:ascii="Times New Roman"/>
                <w:b w:val="false"/>
                <w:i w:val="false"/>
                <w:color w:val="000000"/>
                <w:sz w:val="20"/>
              </w:rPr>
              <w:t>
650216301979</w:t>
            </w:r>
          </w:p>
          <w:p>
            <w:pPr>
              <w:spacing w:after="20"/>
              <w:ind w:left="20"/>
              <w:jc w:val="both"/>
            </w:pPr>
            <w:r>
              <w:rPr>
                <w:rFonts w:ascii="Times New Roman"/>
                <w:b w:val="false"/>
                <w:i w:val="false"/>
                <w:color w:val="000000"/>
                <w:sz w:val="20"/>
              </w:rPr>
              <w:t>
650216301979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19-300-037-3462</w:t>
            </w:r>
          </w:p>
          <w:p>
            <w:pPr>
              <w:spacing w:after="20"/>
              <w:ind w:left="20"/>
              <w:jc w:val="both"/>
            </w:pPr>
            <w:r>
              <w:rPr>
                <w:rFonts w:ascii="Times New Roman"/>
                <w:b w:val="false"/>
                <w:i w:val="false"/>
                <w:color w:val="000000"/>
                <w:sz w:val="20"/>
              </w:rPr>
              <w:t>
19-300-037-3463</w:t>
            </w:r>
          </w:p>
          <w:p>
            <w:pPr>
              <w:spacing w:after="20"/>
              <w:ind w:left="20"/>
              <w:jc w:val="both"/>
            </w:pPr>
            <w:r>
              <w:rPr>
                <w:rFonts w:ascii="Times New Roman"/>
                <w:b w:val="false"/>
                <w:i w:val="false"/>
                <w:color w:val="000000"/>
                <w:sz w:val="20"/>
              </w:rPr>
              <w:t>
19-300-041-043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1,7229</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Сыбанбаев Нурмаханбет Калманович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610331302073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Терещенко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590620302117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Батырхан Байтилеуович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610629301662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Тургунов Талгат Усипбекович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520304301287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19-300-037-307</w:t>
            </w:r>
          </w:p>
          <w:p>
            <w:pPr>
              <w:spacing w:after="20"/>
              <w:ind w:left="20"/>
              <w:jc w:val="both"/>
            </w:pPr>
            <w:r>
              <w:rPr>
                <w:rFonts w:ascii="Times New Roman"/>
                <w:b w:val="false"/>
                <w:i w:val="false"/>
                <w:color w:val="000000"/>
                <w:sz w:val="20"/>
              </w:rPr>
              <w:t>
19-300-037-309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Умралиев Нуркен Жаппарович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900831302032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Федорченко Виктор Димитриевич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590308302646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Шонанов Бауыржан Рыскулбекович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720507300482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Жорабекова А.Ж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920840001147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"М.Керамик"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030840007526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Елибаева Шакизат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501222400437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"НУРЛЫХАН"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170140032936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19-300-037-3532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920840001147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19-300-037-705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 Хантөре</w:t>
            </w:r>
          </w:p>
          <w:p>
            <w:pPr>
              <w:spacing w:after="20"/>
              <w:ind w:left="20"/>
              <w:jc w:val="both"/>
            </w:pPr>
            <w:r>
              <w:rPr>
                <w:rFonts w:ascii="Times New Roman"/>
                <w:b w:val="false"/>
                <w:i w:val="false"/>
                <w:color w:val="000000"/>
                <w:sz w:val="20"/>
              </w:rPr>
              <w:t>
Ақарыс. Хантөре</w:t>
            </w:r>
          </w:p>
          <w:p>
            <w:pPr>
              <w:spacing w:after="20"/>
              <w:ind w:left="20"/>
              <w:jc w:val="both"/>
            </w:pPr>
            <w:r>
              <w:rPr>
                <w:rFonts w:ascii="Times New Roman"/>
                <w:b w:val="false"/>
                <w:i w:val="false"/>
                <w:color w:val="000000"/>
                <w:sz w:val="20"/>
              </w:rPr>
              <w:t>
Ақарыс. Хантөре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110840008422</w:t>
            </w:r>
          </w:p>
          <w:p>
            <w:pPr>
              <w:spacing w:after="20"/>
              <w:ind w:left="20"/>
              <w:jc w:val="both"/>
            </w:pPr>
            <w:r>
              <w:rPr>
                <w:rFonts w:ascii="Times New Roman"/>
                <w:b w:val="false"/>
                <w:i w:val="false"/>
                <w:color w:val="000000"/>
                <w:sz w:val="20"/>
              </w:rPr>
              <w:t>
110840008422</w:t>
            </w:r>
          </w:p>
          <w:p>
            <w:pPr>
              <w:spacing w:after="20"/>
              <w:ind w:left="20"/>
              <w:jc w:val="both"/>
            </w:pPr>
            <w:r>
              <w:rPr>
                <w:rFonts w:ascii="Times New Roman"/>
                <w:b w:val="false"/>
                <w:i w:val="false"/>
                <w:color w:val="000000"/>
                <w:sz w:val="20"/>
              </w:rPr>
              <w:t>
110840008422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19-300-041-624</w:t>
            </w:r>
          </w:p>
          <w:p>
            <w:pPr>
              <w:spacing w:after="20"/>
              <w:ind w:left="20"/>
              <w:jc w:val="both"/>
            </w:pPr>
            <w:r>
              <w:rPr>
                <w:rFonts w:ascii="Times New Roman"/>
                <w:b w:val="false"/>
                <w:i w:val="false"/>
                <w:color w:val="000000"/>
                <w:sz w:val="20"/>
              </w:rPr>
              <w:t>
19-300-041-623</w:t>
            </w:r>
          </w:p>
          <w:p>
            <w:pPr>
              <w:spacing w:after="20"/>
              <w:ind w:left="20"/>
              <w:jc w:val="both"/>
            </w:pPr>
            <w:r>
              <w:rPr>
                <w:rFonts w:ascii="Times New Roman"/>
                <w:b w:val="false"/>
                <w:i w:val="false"/>
                <w:color w:val="000000"/>
                <w:sz w:val="20"/>
              </w:rPr>
              <w:t>
19-300-041-625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p>
            <w:pPr>
              <w:spacing w:after="20"/>
              <w:ind w:left="20"/>
              <w:jc w:val="both"/>
            </w:pPr>
            <w:r>
              <w:rPr>
                <w:rFonts w:ascii="Times New Roman"/>
                <w:b w:val="false"/>
                <w:i w:val="false"/>
                <w:color w:val="000000"/>
                <w:sz w:val="20"/>
              </w:rPr>
              <w:t>
82,89</w:t>
            </w:r>
          </w:p>
          <w:p>
            <w:pPr>
              <w:spacing w:after="20"/>
              <w:ind w:left="20"/>
              <w:jc w:val="both"/>
            </w:pPr>
            <w:r>
              <w:rPr>
                <w:rFonts w:ascii="Times New Roman"/>
                <w:b w:val="false"/>
                <w:i w:val="false"/>
                <w:color w:val="000000"/>
                <w:sz w:val="20"/>
              </w:rPr>
              <w:t>
65,70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Нагыйма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490128401467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Талгат Ажиханулы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650216301979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Саев Аскар Турсунович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720406300473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"Рамирта"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020440006393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Ботагоев З.Б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650514302362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19-300-041-054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Сарсепбаев Даулетбек Керимбаевич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630628300739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Сарсепбаев Даулетбек Керимбаевич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630628300739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Сейсенбекова Злиха Раушановна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670313401946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Куленова Балжан Булатовна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810507401733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Алимдос Тайшахович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800315303242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Оданов Рахим Амангельдиевич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650628301007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Нурболат Жанболатович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791005301318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Дубаев Ерулан Толенбекович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780713301977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 Зикрия Куралович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560928301930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Курбаналы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590720302216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Темирхан Лесбекович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670908302117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Кабылбек Рахимжанулы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900225300041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Акылбаев Канатбек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610829300788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Нурлан Жолдасович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650512300107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19-300-018-005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Акылбаев Нургали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Акылбаев Кайратбек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640608300751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Нурболат Жанболатович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650310300753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Пушаев Мураталы Андабекович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650310300753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Тлепбаев Бекзат Токбаевич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590806302029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Тлепбаев Бекзат Токбаевич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590806302029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19-300-018-019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Бейсебаев Жанарыс Макулбекович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730415301274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"Мынбай-Ата" 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980240005822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19-300-017-834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 ЌҰРЫЛЫС-ЖОБАЛАУ КОРПОРАЦИЯСЫ"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030740007235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19-300-018-010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Абильдаева Жанна Ергалиевна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830109400160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Алипбаев Ансаган Султанулы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770406301301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Алипбеков Макулбек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450715301078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Альмесов Нуржигит Тулкибайулы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690830301924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401011300175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Усер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550924300790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 Бердибай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620822300602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Бахт Усеновна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620327402007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Ендибаев Бахытжан Тилешевич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530901301135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Ендибаев Бахытжан Тилешевич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530901301135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Орынбай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440810300440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Занкоев Есимжан Баирбекулы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711220302300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Итенов Ахмед Урозалиевич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Ергазы Айдарбекулы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750607302715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Касабеков Кемпирбек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380527300419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Кендырбаев Калыбек Корганбайулы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730309301208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Кишкенебатыров Куралбек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450605300418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Кулпашев Казбек Сыпабекулы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690228301397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Андас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491225301222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Лебеков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421012300580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Парманбеков Жомарт Мейрбекулы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750429301551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Алимжан Байдуалиевич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540916301179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Сейсенбекова Злиха Раушановна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670313401946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Сейсенбекова Злиха Раушановна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110101302335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Суранкулова Салиха Ашеновна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491103401196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Юсуп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381223400584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Садуахас Ниязбекович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690101307068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Тлебалдин Батырхан Маханович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570310301417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Турымкулова Асия Айдарбековна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640325401460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Шарифбеков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810112301333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Шонаннов Кенжебек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490425301217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Шынгисбеков Асет Туреханович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801121300226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Алтеев Ауганбай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410501303291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Бердибаев Акилтай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620822300602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19300059056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Абильдаева Жанна Ергалиевна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830109400160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193000581610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Коянбаев Бахыт Саттарович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590225302259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Коянбаев Бахыт Саттарович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590225302259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 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Мелдебекова Кульрайхан Жаминовна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440509400877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Самбетов Нурлан Нуркусович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041164023303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650216301979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"Ќожамберді" 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581510748048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Абасова Дарига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421011400501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Ажигулова Жамал Халеловна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510101413132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19-300-106-130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Замира Комекбайкызы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701014402206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19-300-066-731,066-930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Замирбек Турганбекович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680714301713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19-300-066-990,066-931,066-992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Анаркулов Илес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410527300843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19-300-106-136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Анаркулова Нышанкуль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400101435458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19-300-066-914. 066-924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Аргымбаева Айсара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590228401055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19-300-066-540,066-541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Аташев Гани Калдыбаевич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860426302635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Бекназарова Жаксы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421020499014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19-300-106-180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Ботабеков Турганбек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400819300889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Джунусбекова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510618401070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Досалиев Канатбек Балтабаевич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540101311373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Ешенкулова Загипа Абдикеримкызы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430408400638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Әбдіхалык Касымбай Жаканулы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620805301182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19-300-066-904,066-905,066-906,066-934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Каракулов Кайратбек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570116301412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Сагит Атабаевич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551101301945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19-300-066-1026,066-1143,066-584,066-948,066-963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 Садыбек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Куанышбек Оралбек Канатулы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930805300024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19-300-066-212,066-320,066-558,066-566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Куракбаев Болат Жуманович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670513302231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Жубандыкова Халида Онгарбековна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810129401114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Мамитов Ермен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510320302280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Арыстанбек Агабекович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530805300086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19-300-066-528,066-959,066-961,066-962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Медетбекова Озипа Манахбаевна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600711400572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Минбаева Шинаркуль Кыдырбаевна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640326401139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Миркадирова Мухаббат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510503400017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 Джамбул Жайлауович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640527302024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19-300-066-1129,106-055,106-444,106-448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Расулов Махмуджан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400210300293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Сарыкулов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810501300994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Сейсенбаева Айгуль Айтбаевна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670206402030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Боранбай Абсаттарович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Ергали Саттарович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670704301836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Тайтемирова Сапаркуль Ермахановна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550929400209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19-300-066-932,106-443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Тортаев Нуржан Спабаевич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701123300266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Ерчеев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601201302493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Турсынбеков Аусбек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391101300695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19-300-106-068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Умирбеков Кенес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470101309257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Шеримбаев Сарыбай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610215302479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Шеримбаев Дуйсенбай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400308301135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Юлдашев Закиржан Хасанович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611016302509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19-300-106-413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"Нұран-Құрылыс"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060240017775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19-300-066-1078,066-964,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"Ажур"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980540005784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Сейтагазамова Гульнар Шайкисламовна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661218400477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Абдинуров Бауржан Нурманалиевич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740116302833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Лесбек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520615302911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Керiмбеков Жанұзаќ</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Рыспаева Тумаркул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480216400930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 Аитгали 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840628300811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Даурбаев Нурлыбек Бекенович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810703302522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Аќымбек Адай Рустембекулы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630811300298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Макажан Мархабатович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760727302006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Жаксибаев Адильбек Баймаханович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700208301739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Сыргабеков Сабит Каржаубаевич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691229350155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Есенгелдиев Омиркул Торешович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590625302005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Сыргабеков Жанабай Исабаевич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711231300939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Сыргабеков Жанабай Исабаевич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711231300939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Сыргабеков Жанабай Исабаевич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711231300939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 Сайлау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380101314492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Булыга Павел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Кынтаева Акынкуль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390426401476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 Ильяс Биешович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441212300254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Кынтаева Акынкуль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390426401476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Кынтаева Акынкуль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390426401476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19-300-069-1392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Даулеткулов Алимхан Кумусбекович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740810301481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ТОО"Абай ауылы-2030"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020940013871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ТОО"Абай ауылы-2030"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020940013871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19-300-035-267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ТОО"Жетіарык"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030440012598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ТОО"ӨРКЕНДЕУ"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990840012135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ТОО"Жак-Ай"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991140008947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19-300-069-247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"ӨРКЕНДЕУ"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990840012135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ТОО"Абдрахман &amp;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020140012008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ТОО"Нұрлыбек-Н,Ѓ"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030340010072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ТОО"ӨРКЕНДЕУ"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990840012135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"ӨРКЕНДЕУ"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990840012135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19-300-070-469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КАС - бетон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080240014308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КАС - бетон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080240014308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КАС - бетон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080240014308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КАС - бетон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080240014308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КАС - бетон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080240014308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Абашев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040264027770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19-300-066-046, 082,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Абашев Бахытжан Амирбекович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040164022795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Абашева Лаззать Балкыбековна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040460005536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Абдалиева Қарашаш (Абделиева Калия)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690916401214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Абдираимов Мамут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040164024484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Турлыхул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490328301021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Алекулов Есмахамбет Зиятханович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790412302168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Наталья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040464075866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Байсалов Талгат Даутбекович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730720300958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Бертаев Тµребек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061064023588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19-300-066-359, 406, 705,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Дербисалиев Ербол Абдсаттарулы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730519302703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Джубаев Даулбай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521102301102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Джунсалиев Бакытбек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580614300691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Донгулов Жаркынбек Елеуисович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130864004454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Абай Тастемирович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050364027963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Асан Абдикадырович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040664026250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Ермек Алимбатырович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170664001487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Есентаева Анаркуль Онгаровна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040164023307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19-300-066-488, 489,635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Єшiрiмбетов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170364008159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Жабатаев Камысбек Набиевич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560403300680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Жуасбаев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Сергазы (Игенбаев 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040264026503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Иманкулова Жанар Асанбаевна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19-300-066-037, 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Карымбаев Тлеухан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150264000197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19-300-066-429,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Керимкулова Калима Аиповна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120464017451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Керімбек Өмірбек Керімбекулы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905640181960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Ќозбаѓаров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040364068374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Ќозбаѓаров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790101308017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Кубетаев Гани Калбаевич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040464074530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19-300-066-1046, 862, 997, 537,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Жаркинбек Керимбаевич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070564028863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Курманкулова Лаззат (Курманкулов Досан Керимкулулы)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601217401835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Кылышбекова Фарида Бигазиевна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691203400788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Ќырѓызалиев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721127300935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Кистаубаев К (Кыстаубаев Тойшыбек)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Мамбеткулов Нуржан (Мамбеткулов Бауржан Бауржанович)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Мамбеткулов Ермек Кембашович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180164027010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Манабаев Сабырбек Манабаевич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031264019284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19-300-066-042, 1089, 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Масатбаев Жумахан Тортаевич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590227301935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Мейрманкулова Кульсара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100164001746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19-300-066-552,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Момбаев Жумагалы Матиллаевич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040360012595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19-300-066-247,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Мымбаева Гульмадина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490301402158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Ошакбаева Жанат (Ошакбаев Курманбай)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120564008395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Пушаев Егизбай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711213302619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Рахметилаев Абдураман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490529300819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Рустембаев Канлыбай Абдинурович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120164016054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19-300-066-819, 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99,5904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Рустембаев 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120164009636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Сексенбаева Сандикуль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Сметов Жандарбек Сметович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040964021904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Солпиева Онай Бирмагамбетовна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041064023673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Тоќбаева ¤лбала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Тортбаев Бактыбек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Тохаев Ордабек Жаркинбекович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570627300849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Тузелбаев Умирзак Мурзашевич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040264029280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Тулешев Бейбит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040364049249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Куатбек Айтбаевич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Умралиев Ерлан Дуйсеналыевич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19-300-066-497,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Шуленов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19-300-066-048, 050,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Улдана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040440008482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 өнімдері" СПК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080540013102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"Азиатский Газопровод"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19-300-125-082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030340001261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100540014088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19-300-066-289,292,360,836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Ниет"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030540002049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931240001289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970440007488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"Нұран Ќұрылыс"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060240017775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19-300-066-985,1002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жеміс-жидектері"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Абашев 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370525300228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19-300-066-376,377,513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Замира Комекбай 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701014402206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Агабеков Сапар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480101305682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Турлыхул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490328301021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Аликулов Мурат Рахматуллаулы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650728301467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19-300-066-1125,1126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Мухтар Бектасович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660819302392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19-300-066-952,954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Архабаев Нуржан Тюлепбергенович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660222301923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19-300-066-1020,1134,1135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Бертаев Тµребек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500301300338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Ќуанышбек Оралбек Ќанатұлы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930805300024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Шаймерденова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а/о әкімшілігі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19-300-066-1266,292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700,7979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100540014088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19-300-066-292,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Ниет"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030540002049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19-300-066-493,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020540001623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19-300-066-851, 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970340006387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931240001289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970340007454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19-300-066-210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Максутбеков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650220302384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Мелдебеков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720827301689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850602301087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Жолсейіт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570925301778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Тәнірбергенова Бикен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480720402243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Бектурган Байтлеуович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551020302646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Зият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730618302137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Байтаева Мариям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540316402181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Сраилова Улбосын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360101413902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Османов Агалы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340508300229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Бекетбаев Байдибек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40764026620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Жанбырбай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560305302496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Ганижан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700101317545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Сурашева Катшакул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040540005550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Асилбеков Бахыбек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40540005550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Бекпулатов Шапулат Ташпулатович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500318301399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Монкеев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650626301155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ШҚ Сарыбеков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660603301716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ШҚ Сарыбеков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660603301716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ШҚ Сарыбеков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660603301716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ШҚ Сарыбеков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660603301716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Бектурган Байтлеуович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551020302646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Миркадирова Мухаббат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510503400017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980340004937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 Балтабай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380518300975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Нуржаубаева Калида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470625400784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 Жолдасбек 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650101308742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Мамбетбаев Талгат Тилепбаевич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720610300294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Туртбаев Жанарбай Кулатаевич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690416301001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Байтілеу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790320303077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Сагиндиков Магауия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590501305729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Сагиндиков Магауия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590501305729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Уалихан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750208300531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 ұя"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030640013944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Сейсенбаева Айгуль Аманкельдиновна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710926402656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Сраилова Кульжамила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380203401392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Тамаева Кулия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220101405606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Тойчибаев Изатулла Эргашбекович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581120301697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Бектурган Байтлеуович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551020302646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Рсалы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720907301504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Асилбеков Талгат Орынбасарович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680920301307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Бакытжан Умишбаевич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640825302708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Рсалы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720907301504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Талгат Ажиханулы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650216301979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Рсымбетов Адылторе Мынбаевич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800306303114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040540005550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19-300-001-999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Ергебеков Қуаныш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470330300388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Ергебеков Балтабай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370520302524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Рахымбай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400620301558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Туртаева Гулмереш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560418401489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Кибраев Мейрхан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620128302795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Ақылбек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570820301271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Жулдызбеков Оралбек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620420303186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Нурымбетов Абилхан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"Тастыбұлақ"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990640013621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"Тастыбұлақ"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990640013622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Монкеев Толқыбек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620528301256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Маманов 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780511302779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"Болашақ Даубаба"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030640010836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"Дос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Ахбаева Камшаткуль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360408400256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Туртаева Гулмереш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560418401489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Ақылбек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570820301271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Кыбраев Мейрхан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620128302795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Дау-баба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030640010836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Бауыржан Изтлеуович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610404301488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Бауыржан Изтлеуович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610404301488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Керимбекова Кулбара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490614401333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"Bai-Bala" ШҚ Толеев Боранбай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710209301677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"Bai-Bala" ШҚ Толеев Боранбай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710209301677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Укимбеков Курманалы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650802301825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"А.Рустем"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041040008123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Укимбеков Курманалы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650802301825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Аблинур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740721301993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"Нұртілек"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.010740003962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Қуантай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581109302447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Сейсенбек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461220300826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Сагинбеков Кутын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481120301081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Капалбаев Ербақыт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Монкеев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650626301155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Сейсенбаева Гулсара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500415402707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19-300-056-001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Танатова Назия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040164021876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Исахов Жангали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730907302524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Бергенова Зиягул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490107401333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Мамырбекова Мейрамкул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Тогузбаев Кайсар Айдарбекович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710916301006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Жолтай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691219301618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Жолтай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691219301618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Нурдаулет Жолдыбаевич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640629300875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Абаева Шарипа 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550113401161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Алибекова Берикуль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540224401202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Жомарт Перимханович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710416301365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Сарсенбекова Кулан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Есентаева Кулпан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040364066219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Тлемисов Бектурсын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580310301994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Куралбаев Кадырбай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660331301202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Тулендiбаева Кулшин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040564038469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Асилбеков Қуат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160564009142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Азатхан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721227300770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Мамедова Нарын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040164024612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640629300875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Контаева Рахия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580316402505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Акбаев Ербол Керимкулович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730506302306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Ахимбеков Каныбек Сауатович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630713301154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Бекболат Таласбаевич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040264025466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Жайлыбеков Ниетбек Исахович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730506302782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Сарсенбекова Кулан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Канибек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Сарсенбекова Кулан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Туранкулов Калдыбек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490602301010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Тортбаев Ануар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570917301101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Турганбек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541203300206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Тайлиев Мелдебек Суиндикович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141164018522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Канибек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Жаксылыкова Багила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620218401980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Жунiсов Омархан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681017301717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771108303132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 Акберді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040164024612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Калдыкозов Нурлан Сабитбек 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040864018554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Сейдуллаев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920817301646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Нурдаулет Жолдыбаевич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640629300875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Абдигаппар Муташевич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6306111301147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Куандыкова Нурипа Оразбаевна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140664016016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Байментаев Узбекбай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040464148386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Нуржан 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110864012709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Нуржан 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110864012709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Макулбек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180664028433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Мамедова Хава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Панаев Агалы Юсупович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Дуйсембаев 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040664029909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Абильдабекова Турсынхан Жакыпбековна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040164022755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Контаева Рахия Укибаевна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580316402505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Контаева Рахия Укибаевна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Контаева Рахия Укибаевна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Амангельды Мусабаевич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420116300394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 Жасулан Кулыбекович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Калдыкозов Нурлан Сабитбек 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040864018554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Байментаев Узбекбай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040464148386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Муслим Мавлютович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131064013942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Турманов Болысбек Суюндикович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120664010955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Мейрамкул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040564030443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Байдуашов Нурпеийс Сатылганович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111064014095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Конысбек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Умишев Болат Турарович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680523301488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Бекболат Таласбаевич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690904300452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Умишев Болат Турарович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680523301488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Мамедова Нарын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040164024612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Жалгасбек Абдикеримович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Жалгасбек Абдикеримович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Жалгасбек Абдикеримович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Жалгасбек Абдикеримович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Жалгасбек Абдикеримович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Туранкулов Калдыбек Оразбаевич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490602301010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Геннадий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390210312301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Абдикеримов Муратбек Жумалиулы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530111301163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Канибек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Канибек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Даулеталиев Оразбек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Бакытжан Нурмаганбетулы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090664007174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Сарсенбекова Кулан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Сарсенбекова Кулан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Сарсенбекова Кулан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Сарсенбекова Кулан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Сарсенбекова Кулан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481215400770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Бакытжан Нурмаганбетулы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090664007174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"Баќдаулет- 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040940010899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"Братья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010340004728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030740007989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"Жер-Ана СБ"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040440009768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"Ќайыршаќты-жер"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081040015381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"О.Е.Сас-Тобе"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"Жайлау-Агрос"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601104301120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Арай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100540016560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Арай 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100540016560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Арай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100540016560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Наубет Ата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030540011721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170340016072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Жаксымбет 2010 ЖШС Айдарбекова 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030440005337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19-300-024-1611,1616,1612,1613,1615,1623,1617,1618,1338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Серғазы 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571500005111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970540004596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19-300-024-753,752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690216301371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19-300-024-697,734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Борсықсай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071040018939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19-300-024-1678,1259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700901403045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Муртхан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590713300681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Утебаева Райхан Маменовна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650516400879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Жалел Жанар Жалелќызы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820701403062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Тµлепбергенов Аќылбек Садыгалыұлы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040464086564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"УМИТ-СД"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041140009968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Айнакулулы Сейдан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261012300269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19-300-024-893,874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Анламасова Кулкатша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470705400898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19-300-024-807,806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Венера Абдулаевна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430228400441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Ауезов Универ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990240005557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Абдукаримова Улбике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340101424974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 Дуйсеналы Елемесович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570225301831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Коянбаев Бахыт Саттарович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590225302259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Молдагали Сатыбалдиевич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610513300234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Аханова Насибгул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491222400620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19-300-024-1587,1586,1585,1584,1640,1641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43,5+85,6+22+7,2+15,5+3,9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 Кулжамила Мамбетовна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520515402962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Медетбек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481010301340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Федорченко Виктор Димитриевич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590308302646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Касым Комекбаевич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740820301139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19-300-024-1110,1739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BALDAS NS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19-300-024-739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Абдуалиева Кульзинат Бейсеновна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580130401596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"бірлік" "бірлік" шаруақожалығы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040160004725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Елубаева Алия Укибаевна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500627400822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Жабатаев Бек Айнабекулы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880404301511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 Транс Сервис"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070540007572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Панаева Ниярханым Исрафиловна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550731400242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960440000706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"BAI-OIL"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030540003116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Мамбеталиева Балзия Мухтаровна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830219400882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"Седенал"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001140004622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"Агро-ЮКАР"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021240006814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Сарыбеков Кайрат-Дармен Нургалиевич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660603301716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"КОС-САРАЙ"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970440008045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"КОС-САРАЙ"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970440008045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Акбиик Курбанов Рашид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970340019597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 Куандык Куанышбекович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040364040802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Абиханов Куат Алиппекович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620509300412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19-300-079-963,1709,1710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Асильбекова Нурзада Тортаевна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490801403114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Қарақулов Жаңабай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Қарақулов Жаңабай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Елибаева Шакизат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501222400437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Елибаева Шакизат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501222400437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Жапарбеков Батырхан Абдыкадырович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Медеубаев Шалхар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600422300783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Асет Турсынбаевич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750312303175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Пралиева Айсулу Абдулкызы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530720401207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19-300-079-595,-853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Ботакоз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480101405153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Тургунов Талгат Усипбекович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610629301662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Шолпанкулов Кулжабай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Шолпанкулов 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830322302654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"ALGI"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980740006581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"М.Керамик"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030840007526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Нишанбаев Рустамжан Усмантаевич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821109302072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Калышев Жаркинбек Копжасарович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71060302489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Досумбеков Кынатбек (қайтыс болған)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360721300539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АиЯ ЖШС Бекбеогенов Олжас БИН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971240001315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 Локтенко Петр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520905300484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 Локтенко Петр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520905300484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Лазерова Оксана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721107402403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Асет Турсынбаевич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750312303175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Батырхан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610629301662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Процман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030864026236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Ботабаев Мейрамбек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571106301410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19-300-079-471,472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Гасанов Агабала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630927301396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Турумбектов Айбол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620713300550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Мадиеев Жанболат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440515401818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 2 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 Company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180540000924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Утебаева Кулайша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310227300287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Куанышева Ляззат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460905301141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Базар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970940002811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990240012143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Bul-Zib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040240014816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Керимбаева Турсынай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430413400209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390324300873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Байдуалиев Орисбек Жунисбаевич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580903302193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390324300873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Ботакоз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Мамырбек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410627300619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Иманќұл Ќамысбек Иманќұлұлы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381110301264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431225300471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Курманбай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390130300630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Есимхан Мамырбекович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671228300883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 Галымжан Жапарбекович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710608301874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390324300873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Дөненов Сапарбай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Айдаралы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Буркитбаев Кудретила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531224300586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390324300873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Усербаева Урзада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260115400649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Калменов Бералы Есанбаевич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560110302832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Суимбаев Итеш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220101309731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Чубанов Арстан Мамырбаевич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570210302937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19-300-079-326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Желтимес, Абдукаримова Сагира Дауренбековна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111264007119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Абен, Абенов Адилхан Уласбекович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50564024916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Каныбек, Абилдаев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140464001695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Адилет, Абсеметов Нурлыбек Сейткулович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41164028638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Мырза, Айнабеков Мурат Мырзабекович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70664027620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Нур-Сагын, Алимбетова Ултуар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60864022744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ИванАманкулова Захира Батырхановна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50164027143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Орал, Аргимбаев Алтай Оралович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50264033240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Бажакаев Затыбек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390325300551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Байгундинов Жандос Тлеубердинович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841226301926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Байгундинов Жандос Тлеубердинович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841226301926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Байгундинов Жандос Тлеубердинович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841226301926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Тұрар, Байсариев Хамит Турарович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161164005455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Бастарбеков Сайлаубек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511223300824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досби Бегалиева Айдаркуль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Бейсебаев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660703300810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Тельман, Бекбасова Такина Интымаккызы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120964002519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Заурбек, Бердалиев Бастык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Алмаз, Бижанов Алмаз Нургалиевич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191164025960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Бимагамбетов Ануарбек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140964028176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Бимаханбет-ата, Бимаханбетов Бахытжан Билялиевич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140964028176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Хамдамова Г.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721102402723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Борбеков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851205303008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Өрлеу-5, Ботабаев Еркебай Турарович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130464029118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Солпы, Ботабеков Жорабек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Солпы, Ботабеков Жорабек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Кенже, Ботобаев Кенже Жетибаевич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50364028674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Бугибаев Куаныш Багланович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850113300398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Булак, Даулетов Ержан Тлеукулович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40364070455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Абдурахман Ата Даурбаев Абдырахман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30964018902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Абдурахман Ата Даурбаев Мергенбай Абдырахманович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30964018902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Абдурахман Ата Даурбаев Мергенбай Абдырахманович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30964018902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Жібек, Джунусов Досжан Тастанбекович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Жунис, Кендыбаева Семкуль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31264019412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Жунис, Кендыбаева Семкуль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31264019412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Жунис, Кендыбаева Семкуль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31264019412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Ұзынбұлақ, Досумбеков Нурлыбек Мауланбекович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130164004588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Ұзынбұлақ, Досумбеков Нурлыбек Мауланбекович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130164004588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Эмирхан, Еропова Ирина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180464035325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Жетпісбай, Жолдасова Аманкуль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50264031383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Жумабай, Жумабаев Болатбек Аульбекович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31264019452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Нурланбек Пралиевич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610301302288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Ернұр, Жуманов Сагынтай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171064038449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Дарига, Жусупова Дариха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170864066160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Кершетас Ибраимова Рыскуль Абдихалиевна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970140004412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Калибаева Нурия Сейдиумаровна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760904403191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Дәулет Камбарбеков Сабитбек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Баутугел, Камбарбеков Сатипалди Кемельбекович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40864020378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Өмір-Сұлтан, Кенжебеков Атанбек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31264020545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Өмір-Сұлтан, Кенжебеков Атанбек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31264020545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Керимбек Керимбекова Озипа Пернибековна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40164023288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Керимбек Керимбекова Озипа Пернибековна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40164023288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Керимбек Керимбекова Озипа Пернибековна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40164023288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Рыскулбек Молдакулова Нурсулу Молдакуловна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Сайболат, Козыбаев Кадырбек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31264019759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Сайболат, Козыбаев Кадырбек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31264019759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Жунис-ата, Кулибеков Галымжан Джунисович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50264032595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Бексултан Кулибеков Онласын Жунисович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Бексултан Кулибеков Онласын Жунисович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Кумекбаева Газиза Кадырбаевна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610918401508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Тәліп, Кумекбаева Газиза Кадырбаевна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111164016683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Тәліп, Кумекбаева Газиза Кадырбаевна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111164016683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Кадирбек Абдибекович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40764021868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Қайнар, Маймаков Талгат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40764021868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Қайнар, Маймаков Талгат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40764021868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Қайнар, Маймаков Талгат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40764021868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Қайнар, Маймаков Талгат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40764021868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Қайнар, Маймаков Талгат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40764021868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Иван Малдыбаев Бекбау Бортаевич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50164027143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Маматаев Ауесбек Рыскулбекович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590128300205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Мамбеталы, Мамбеталиев Тулеген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41064024116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Талгат Батырханович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640327302205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Махат, Махатов Курбанбек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160464011537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 бура, Минбаева Лескуль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50364031189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Мосинцева Валентина Васильевна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380419400438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Дана, Мусабеков Абдинур Енсебекович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Төре, Наурзбаев Сырлыбай Туреевич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120764017639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Төре, Наурзбаев Сырлыбай Туреевич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120764017639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Серик Усембаевич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661118301673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Кыдыр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661118301673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 Жасулан Кулыбекович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Орошбаева Мырзакуль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361210401230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Сарыбек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390708300434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Рысалиев Бакытжан Сагынтаевич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720702302368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Оразалы, Сабденбеков Касимхан Бахторазович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40164025462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Айдар, Сайдазимов Ерали Кулахметович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140764016228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Райымбек, Салибеков Серикбек Райимбекович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50264031432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 Салыбеков Канатбек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40864019037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Жандос, Серикбаев Пернебек Кошаевич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170864037745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Жандос, Серикбаев Пернебек Кошаевич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170864037745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Жандос, Серикбаев Пернебек Кошаевич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170864037745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Бірлік, Султанов Мухтар Амиркулович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40564029474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Бірлік, Султанов Мухтар Амиркулович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40564029474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Райхан Сейткамаловна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700711402268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 Тайпаков Болатбек Ауелбекович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 Тайпаков Болатбек Ауелбекович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 Тайпаков Болатбек Ауелбекович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 Тайпаков Болатбек Ауелбекович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Тайпаков Кыдыралы Ауелбекович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Тайпаќов Нурѓали Мыќтыбекулы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Тайпаков Нурлан Ауелбекович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Тауке, Таукеев Адырбек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40364063551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Ердос Кыдырбекович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760617302444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Александр, Тимонин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110864066685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Тлевлис Аѓилаш Сейлиханќызы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670908401769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Тналиев Орынтай Жандарович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500317300523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Мошкал, Тогабаев Курбанбек Мошкалович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50464029418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Тоқымбай, Токумбаев Абдислан Жайлауевич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40164023644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Тоқымбай, Токумбаев Абдислан Жайлауевич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40164023644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Токымбаев Ермурат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40164023644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ТулагроМаркет, Тулегенов Бауыржан Изтлеуович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150364023961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ТулагроМаркет, Тулегенов Бауыржан Изтлеуович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150364023961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ТулагроМаркет, Тулегенов Бауыржан Изтлеуович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150364023961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ТулагроМаркет, Тулегенов Бауыржан Изтлеуович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150364023961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ТулагроМаркет, Тулегенов Бауыржан Изтлеуович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150364023961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 Шымырбек Ауелбекович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610322301125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Геннадий, Тяхнибидин Геннадий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Геннадий, Тяхнибидин Геннадий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Геннадий, Тяхнибидин Геннадий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Геннадий, Тяхнибидин Геннадий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Геннадий, Тяхнибидин Геннадий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Геннадий, Тяхнибидин Геннадий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Ақсай, Шабантаев Мухтар Султанбекович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50164031419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Ақсай, Шабантаев Мухтар Султанбекович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50164031419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Шамдаулетов Кажмухан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Шамдаулетов Кажмухан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Шамдаулетов Кажмухан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Шамдаулетов Кажмухан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730617302111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Шонаева Салтанат Дарибаевна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"Ай-жол"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990440017895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"Ай-жол"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990440017895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"Аманкул"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540015332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"Аманкул"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540015332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"Аманкул"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540015332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"Аманкул"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540015332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"Аманкул"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540015332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"Баур-М.Т."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30340001261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"Досби"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"Досби"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"Досби"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"Досби"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"Досби"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"Баубак"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981140002381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"Даубаба"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990340017851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"СПК АкбиікАгро"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161140005820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"Болашақ Даубаба"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30640010836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"Бес 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"Кершетас"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970140004412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"Масат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10440004880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"Масат 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31140006179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"Масат 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31140006179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19-300-089-428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Шархан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491215301436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Абсеметов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Сматилла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041064022704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740627301774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Зейнехан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Бейсеуов Джангелдин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620214300944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 Абухан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631015301975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210210300184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Кожабек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180464010146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Джаксыбек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430201300864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Бакитжан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600820302199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Бакитжан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600820302199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Мирахмат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540622300717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Конысбеков Нурман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540219300469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Кошкаров Бабахан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530608301608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750706302298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750706302298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Тогжан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531128401291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Абдугаппар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500315301312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Нуржаубаев Досымбек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850302301859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Нуржаубаев Досымбек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850302301859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790722301472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Оракбаев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331125300388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Сарымсаков Кайраткали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680310301083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Сахауов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840910301307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Сулубеков Сматилла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040464128028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Тайлакбаев Жумадил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040564029231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Тастанова Базаркул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821121402391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Таутаев Базарбай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500825301038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Тецлав Андрей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630508301734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Торгаев Махамбеткул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650308302560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Шамилов Алимшах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651210300594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"SOUTH CEMENT LTD"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060240000592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"SOUTH CEMENT LTD"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060240000592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"Жүнісбаев ж/е компания"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010640010515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"Жүнісбаев ж/е компания"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010640010515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"Жүнісбаев ж/е компания"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010640010515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020140008973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020140008973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020140008973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020140008973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020140008973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"Кундыз"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981040001697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"Молдир"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040540005550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"Тұрар Нұры"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020440017231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19-300-009-004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"Тұрар Нұры"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020440017231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19-300-009-006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"Дилан"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010840000545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19-300-008-275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 Ермек Кулыбекович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 Ермек Кулыбекович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 Ермек Кулыбекович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 Ермек Кулыбекович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Орманов Ермек Кулыбекович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Нурсеит Сейдуллаевич ( "Қызыл Жар" ЖС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140264020515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19-300-109-476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Алтай Сейдуллаевич ( "Нурлыбек" ШҚ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130564024258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Талғат Сейдуллаевич ( "Баур МТ"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030340001261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Абдулкадыров Магомед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510319301534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Шалхаров Ғабит Нуртасович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870318301681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Мауланов Меирбек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481115301987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"Крафт-Сат"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070340002089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"Крафт-Сат"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070340002089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Итаев Ваха Ережепович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550816301385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"Тастөбе"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051040000764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Тойчиев Хаси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Джадашов Сапарбек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511120301505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Джадашов Сапарбек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511120301505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Туганбаев Конысбай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401020301003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Туганбаев Конысбай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401020301003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Бернахов Нуржовбой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440514300510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"Дуйсенбек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060640018440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19-300-018-440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Жунусалиев Бауыржан Батырханович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720422301131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"Арсен-Ас"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030640008428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19-300-084-900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bl>
    <w:p>
      <w:pPr>
        <w:spacing w:after="0"/>
        <w:ind w:left="0"/>
        <w:jc w:val="both"/>
      </w:pPr>
      <w:r>
        <w:rPr>
          <w:rFonts w:ascii="Times New Roman"/>
          <w:b w:val="false"/>
          <w:i w:val="false"/>
          <w:color w:val="000000"/>
          <w:sz w:val="28"/>
        </w:rPr>
        <w:t>
      1.Майлыкент ауылдық округі</w:t>
      </w:r>
    </w:p>
    <w:p>
      <w:pPr>
        <w:spacing w:after="0"/>
        <w:ind w:left="0"/>
        <w:jc w:val="both"/>
      </w:pPr>
      <w:r>
        <w:rPr>
          <w:rFonts w:ascii="Times New Roman"/>
          <w:b w:val="false"/>
          <w:i w:val="false"/>
          <w:color w:val="000000"/>
          <w:sz w:val="28"/>
        </w:rPr>
        <w:t>
      Орталығы- Майлыкент ауылдық округі.</w:t>
      </w:r>
    </w:p>
    <w:p>
      <w:pPr>
        <w:spacing w:after="0"/>
        <w:ind w:left="0"/>
        <w:jc w:val="both"/>
      </w:pPr>
      <w:r>
        <w:rPr>
          <w:rFonts w:ascii="Times New Roman"/>
          <w:b w:val="false"/>
          <w:i w:val="false"/>
          <w:color w:val="000000"/>
          <w:sz w:val="28"/>
        </w:rPr>
        <w:t>
      Елдімекендері - Тұрар Рысқұлов, Дауан, Бақыбек.</w:t>
      </w:r>
    </w:p>
    <w:p>
      <w:pPr>
        <w:spacing w:after="0"/>
        <w:ind w:left="0"/>
        <w:jc w:val="both"/>
      </w:pPr>
      <w:r>
        <w:rPr>
          <w:rFonts w:ascii="Times New Roman"/>
          <w:b w:val="false"/>
          <w:i w:val="false"/>
          <w:color w:val="000000"/>
          <w:sz w:val="28"/>
        </w:rPr>
        <w:t xml:space="preserve">
       Халық саны – 27096 адам. </w:t>
      </w:r>
    </w:p>
    <w:p>
      <w:pPr>
        <w:spacing w:after="0"/>
        <w:ind w:left="0"/>
        <w:jc w:val="both"/>
      </w:pPr>
      <w:r>
        <w:rPr>
          <w:rFonts w:ascii="Times New Roman"/>
          <w:b w:val="false"/>
          <w:i w:val="false"/>
          <w:color w:val="000000"/>
          <w:sz w:val="28"/>
        </w:rPr>
        <w:t>
      Округтің жалпы жер көлемі - 7129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6296 гектар;</w:t>
      </w:r>
    </w:p>
    <w:p>
      <w:pPr>
        <w:spacing w:after="0"/>
        <w:ind w:left="0"/>
        <w:jc w:val="both"/>
      </w:pPr>
      <w:r>
        <w:rPr>
          <w:rFonts w:ascii="Times New Roman"/>
          <w:b w:val="false"/>
          <w:i w:val="false"/>
          <w:color w:val="000000"/>
          <w:sz w:val="28"/>
        </w:rPr>
        <w:t>
      жалпы егістік - 3606 гектар;</w:t>
      </w:r>
    </w:p>
    <w:p>
      <w:pPr>
        <w:spacing w:after="0"/>
        <w:ind w:left="0"/>
        <w:jc w:val="both"/>
      </w:pPr>
      <w:r>
        <w:rPr>
          <w:rFonts w:ascii="Times New Roman"/>
          <w:b w:val="false"/>
          <w:i w:val="false"/>
          <w:color w:val="000000"/>
          <w:sz w:val="28"/>
        </w:rPr>
        <w:t>
      жайылымдық жер- 2535 гектар;</w:t>
      </w:r>
    </w:p>
    <w:p>
      <w:pPr>
        <w:spacing w:after="0"/>
        <w:ind w:left="0"/>
        <w:jc w:val="both"/>
      </w:pPr>
      <w:r>
        <w:rPr>
          <w:rFonts w:ascii="Times New Roman"/>
          <w:b w:val="false"/>
          <w:i w:val="false"/>
          <w:color w:val="000000"/>
          <w:sz w:val="28"/>
        </w:rPr>
        <w:t>
      шабындық - 5 гектар;</w:t>
      </w:r>
    </w:p>
    <w:p>
      <w:pPr>
        <w:spacing w:after="0"/>
        <w:ind w:left="0"/>
        <w:jc w:val="both"/>
      </w:pPr>
      <w:r>
        <w:rPr>
          <w:rFonts w:ascii="Times New Roman"/>
          <w:b w:val="false"/>
          <w:i w:val="false"/>
          <w:color w:val="000000"/>
          <w:sz w:val="28"/>
        </w:rPr>
        <w:t>
      көп жылдық екпелер - 50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690405302664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Абдурасилов Жанибек Спатаевич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521012401447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Саялы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Несипбай Калимбекович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Аширбаев Бердибек Чирчикбаевич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Байдаров Ерулан Куттыбаевич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Басистый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490810402294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Бегалиева Сапаркуль Олжабаевна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 Жидебай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560905401842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Бекбергенова Рахима Аденовна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650514302362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Ботагоев Зиябек Боранбайулы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680627300910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Ботбаев Малик Шаймарданович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501222400437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Елибаева Шакизат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710910301797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Жорабеков Талгат Жарилкапович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570421401000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Иманбекова Пистекул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 Руслан Эргаштаевич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740504302199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Кайпжанов Макен Усипханович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020440006393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Роза Амантаевна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570728302031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Кембаев Жолдыбай Жагаевич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580714301316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 Нурсултан Мухашович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730819401990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Куанышева Лаззат Бериккажиновна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540703401573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Муратбекова Сагынкул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620401301949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Нуранов Асланбек Турабекович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490128401467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Нагыйма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600419301498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Нурметов Шарипжан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420101425048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Нысанова Есенкул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660110402542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Рыстанбекова Зульфия Бейсенбаевна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660603301716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Сарыбеков Кайрат-Дармен Нургалиевич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380518300975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 Балтабай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710926402656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Сейсембаева Айгул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710926402656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Сейсенбаева Айгуль Аманкельдиновна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580521300329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Сихымбаев Зиятхан Сейдалиевич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700213302299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Бегасыл Нурмаханулы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650216301979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Талгат Ажиханулы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Сыбанбаев Нурмаханбет Калманович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590620302117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Терещенко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180308400680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Тулепбергенова Анаркуль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610629301662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Батырхан Байтилеуович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520304301287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Тургунов Талгат Усипбекович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900831302032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Умралиев Нуркен Жаппарович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590308302646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Федорченко Виктор Димитриевич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Майлыкент ауылдық округі  Мекенжайы Түркістан облысы ,Түлкібас ауданы, Т.Рысқұлов ауылы ,   М.Абиров көшесі 11  Телефоны 87014444346  Электрондық поштасының мекенжайы mailikent_co@mail.ru  Басшы немесе оның міндетін атқарушы адам  Ибраимов Аскербек  (электрондық цифрлық қолтаңбасы)   ______________________________________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2.Машат ауылдық округі</w:t>
      </w:r>
    </w:p>
    <w:p>
      <w:pPr>
        <w:spacing w:after="0"/>
        <w:ind w:left="0"/>
        <w:jc w:val="both"/>
      </w:pPr>
      <w:r>
        <w:rPr>
          <w:rFonts w:ascii="Times New Roman"/>
          <w:b w:val="false"/>
          <w:i w:val="false"/>
          <w:color w:val="000000"/>
          <w:sz w:val="28"/>
        </w:rPr>
        <w:t>
      Орталығы- Машат ауылдық округі.</w:t>
      </w:r>
    </w:p>
    <w:p>
      <w:pPr>
        <w:spacing w:after="0"/>
        <w:ind w:left="0"/>
        <w:jc w:val="both"/>
      </w:pPr>
      <w:r>
        <w:rPr>
          <w:rFonts w:ascii="Times New Roman"/>
          <w:b w:val="false"/>
          <w:i w:val="false"/>
          <w:color w:val="000000"/>
          <w:sz w:val="28"/>
        </w:rPr>
        <w:t>
      Елдімекендері - Машат,Мыңбай,Еңбек, Екбекші, Қызылбастау.</w:t>
      </w:r>
    </w:p>
    <w:p>
      <w:pPr>
        <w:spacing w:after="0"/>
        <w:ind w:left="0"/>
        <w:jc w:val="both"/>
      </w:pPr>
      <w:r>
        <w:rPr>
          <w:rFonts w:ascii="Times New Roman"/>
          <w:b w:val="false"/>
          <w:i w:val="false"/>
          <w:color w:val="000000"/>
          <w:sz w:val="28"/>
        </w:rPr>
        <w:t xml:space="preserve">
      Халық саны – 5386 адам. </w:t>
      </w:r>
    </w:p>
    <w:p>
      <w:pPr>
        <w:spacing w:after="0"/>
        <w:ind w:left="0"/>
        <w:jc w:val="both"/>
      </w:pPr>
      <w:r>
        <w:rPr>
          <w:rFonts w:ascii="Times New Roman"/>
          <w:b w:val="false"/>
          <w:i w:val="false"/>
          <w:color w:val="000000"/>
          <w:sz w:val="28"/>
        </w:rPr>
        <w:t>
      Округтің жалпы жер көлемі – 14071,36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11195,72 гектар;</w:t>
      </w:r>
    </w:p>
    <w:p>
      <w:pPr>
        <w:spacing w:after="0"/>
        <w:ind w:left="0"/>
        <w:jc w:val="both"/>
      </w:pPr>
      <w:r>
        <w:rPr>
          <w:rFonts w:ascii="Times New Roman"/>
          <w:b w:val="false"/>
          <w:i w:val="false"/>
          <w:color w:val="000000"/>
          <w:sz w:val="28"/>
        </w:rPr>
        <w:t>
      жалпы егістік - 6456 гектар;</w:t>
      </w:r>
    </w:p>
    <w:p>
      <w:pPr>
        <w:spacing w:after="0"/>
        <w:ind w:left="0"/>
        <w:jc w:val="both"/>
      </w:pPr>
      <w:r>
        <w:rPr>
          <w:rFonts w:ascii="Times New Roman"/>
          <w:b w:val="false"/>
          <w:i w:val="false"/>
          <w:color w:val="000000"/>
          <w:sz w:val="28"/>
        </w:rPr>
        <w:t>
      жайылымдық жер- 3316 гектар;</w:t>
      </w:r>
    </w:p>
    <w:p>
      <w:pPr>
        <w:spacing w:after="0"/>
        <w:ind w:left="0"/>
        <w:jc w:val="both"/>
      </w:pPr>
      <w:r>
        <w:rPr>
          <w:rFonts w:ascii="Times New Roman"/>
          <w:b w:val="false"/>
          <w:i w:val="false"/>
          <w:color w:val="000000"/>
          <w:sz w:val="28"/>
        </w:rPr>
        <w:t>
      шабындық – 45,35 гектар;</w:t>
      </w:r>
    </w:p>
    <w:p>
      <w:pPr>
        <w:spacing w:after="0"/>
        <w:ind w:left="0"/>
        <w:jc w:val="both"/>
      </w:pPr>
      <w:r>
        <w:rPr>
          <w:rFonts w:ascii="Times New Roman"/>
          <w:b w:val="false"/>
          <w:i w:val="false"/>
          <w:color w:val="000000"/>
          <w:sz w:val="28"/>
        </w:rPr>
        <w:t>
      көп жылдық екпелер – 64,37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090664012241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040264027056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Тлепбаев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030740007235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 Құрылыс – жобалау корпорациясы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Сарсепбаев Даулетбек Керимбаевич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Сарсепбаев Даулетбек Керимбаевич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670313401946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Сейсенбекова Злиха Раушановна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810507401733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Куленова Балжан 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800315303242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Алимдос Тайшахович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650628301007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Оданов Рахим Амангельдиевич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791005301318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Нурболат Жанболатович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780713301977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Дубаев Ерулан Толенбекович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560928301930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 Зикрия Куралович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590720302216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Курбаналы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670908302117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Темирхан Лесбекович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900225300041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Кабылбек Рахимжанулы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610829300788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Акылбаев Канатбек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650512300107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Нурлан Жолдасович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660411300843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Акылбаев Нургали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640608300751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Акылбаев Кайратбек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650310300753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Нурболат Жанболатович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650310300753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Пушаев Мураталы Андабекович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Машат ауылдық округі</w:t>
      </w:r>
    </w:p>
    <w:p>
      <w:pPr>
        <w:spacing w:after="0"/>
        <w:ind w:left="0"/>
        <w:jc w:val="both"/>
      </w:pPr>
      <w:r>
        <w:rPr>
          <w:rFonts w:ascii="Times New Roman"/>
          <w:b w:val="false"/>
          <w:i w:val="false"/>
          <w:color w:val="000000"/>
          <w:sz w:val="28"/>
        </w:rPr>
        <w:t>
            Мекенжайы: Түркістан облысы ,Түлкібас ауданы, Машат ауылы , М.Әуезов</w:t>
      </w:r>
    </w:p>
    <w:p>
      <w:pPr>
        <w:spacing w:after="0"/>
        <w:ind w:left="0"/>
        <w:jc w:val="both"/>
      </w:pPr>
      <w:r>
        <w:rPr>
          <w:rFonts w:ascii="Times New Roman"/>
          <w:b w:val="false"/>
          <w:i w:val="false"/>
          <w:color w:val="000000"/>
          <w:sz w:val="28"/>
        </w:rPr>
        <w:t>
      көшесі 1А</w:t>
      </w:r>
    </w:p>
    <w:p>
      <w:pPr>
        <w:spacing w:after="0"/>
        <w:ind w:left="0"/>
        <w:jc w:val="both"/>
      </w:pPr>
      <w:r>
        <w:rPr>
          <w:rFonts w:ascii="Times New Roman"/>
          <w:b w:val="false"/>
          <w:i w:val="false"/>
          <w:color w:val="000000"/>
          <w:sz w:val="28"/>
        </w:rPr>
        <w:t>
            Телефоны 87017071747</w:t>
      </w:r>
    </w:p>
    <w:p>
      <w:pPr>
        <w:spacing w:after="0"/>
        <w:ind w:left="0"/>
        <w:jc w:val="both"/>
      </w:pPr>
      <w:r>
        <w:rPr>
          <w:rFonts w:ascii="Times New Roman"/>
          <w:b w:val="false"/>
          <w:i w:val="false"/>
          <w:color w:val="000000"/>
          <w:sz w:val="28"/>
        </w:rPr>
        <w:t>
            Электрондық поштасының мекенжайы: mashat_akimat@mail.ru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Раймбеков Дидарбек</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3.Кемербастау ауылдық округі</w:t>
      </w:r>
    </w:p>
    <w:p>
      <w:pPr>
        <w:spacing w:after="0"/>
        <w:ind w:left="0"/>
        <w:jc w:val="both"/>
      </w:pPr>
      <w:r>
        <w:rPr>
          <w:rFonts w:ascii="Times New Roman"/>
          <w:b w:val="false"/>
          <w:i w:val="false"/>
          <w:color w:val="000000"/>
          <w:sz w:val="28"/>
        </w:rPr>
        <w:t>
      Орталығы- Кемербастау ауылдық округі.</w:t>
      </w:r>
    </w:p>
    <w:p>
      <w:pPr>
        <w:spacing w:after="0"/>
        <w:ind w:left="0"/>
        <w:jc w:val="both"/>
      </w:pPr>
      <w:r>
        <w:rPr>
          <w:rFonts w:ascii="Times New Roman"/>
          <w:b w:val="false"/>
          <w:i w:val="false"/>
          <w:color w:val="000000"/>
          <w:sz w:val="28"/>
        </w:rPr>
        <w:t>
      Елдімекендері - Кемербастау, Күмісбастау, Елтай, Алғабас,Мантай</w:t>
      </w:r>
    </w:p>
    <w:p>
      <w:pPr>
        <w:spacing w:after="0"/>
        <w:ind w:left="0"/>
        <w:jc w:val="both"/>
      </w:pPr>
      <w:r>
        <w:rPr>
          <w:rFonts w:ascii="Times New Roman"/>
          <w:b w:val="false"/>
          <w:i w:val="false"/>
          <w:color w:val="000000"/>
          <w:sz w:val="28"/>
        </w:rPr>
        <w:t>
      Жарымбетов, Майлыкент.</w:t>
      </w:r>
    </w:p>
    <w:p>
      <w:pPr>
        <w:spacing w:after="0"/>
        <w:ind w:left="0"/>
        <w:jc w:val="both"/>
      </w:pPr>
      <w:r>
        <w:rPr>
          <w:rFonts w:ascii="Times New Roman"/>
          <w:b w:val="false"/>
          <w:i w:val="false"/>
          <w:color w:val="000000"/>
          <w:sz w:val="28"/>
        </w:rPr>
        <w:t xml:space="preserve">
      Халық саны – 5021 адам. </w:t>
      </w:r>
    </w:p>
    <w:p>
      <w:pPr>
        <w:spacing w:after="0"/>
        <w:ind w:left="0"/>
        <w:jc w:val="both"/>
      </w:pPr>
      <w:r>
        <w:rPr>
          <w:rFonts w:ascii="Times New Roman"/>
          <w:b w:val="false"/>
          <w:i w:val="false"/>
          <w:color w:val="000000"/>
          <w:sz w:val="28"/>
        </w:rPr>
        <w:t>
      Округтің жалпы жер көлемі – 11279,11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10720 гектар;</w:t>
      </w:r>
    </w:p>
    <w:p>
      <w:pPr>
        <w:spacing w:after="0"/>
        <w:ind w:left="0"/>
        <w:jc w:val="both"/>
      </w:pPr>
      <w:r>
        <w:rPr>
          <w:rFonts w:ascii="Times New Roman"/>
          <w:b w:val="false"/>
          <w:i w:val="false"/>
          <w:color w:val="000000"/>
          <w:sz w:val="28"/>
        </w:rPr>
        <w:t>
      жалпы егістік - 3040 гектар;</w:t>
      </w:r>
    </w:p>
    <w:p>
      <w:pPr>
        <w:spacing w:after="0"/>
        <w:ind w:left="0"/>
        <w:jc w:val="both"/>
      </w:pPr>
      <w:r>
        <w:rPr>
          <w:rFonts w:ascii="Times New Roman"/>
          <w:b w:val="false"/>
          <w:i w:val="false"/>
          <w:color w:val="000000"/>
          <w:sz w:val="28"/>
        </w:rPr>
        <w:t>
      жайылымдық жер- 5022 гектар;</w:t>
      </w:r>
    </w:p>
    <w:p>
      <w:pPr>
        <w:spacing w:after="0"/>
        <w:ind w:left="0"/>
        <w:jc w:val="both"/>
      </w:pPr>
      <w:r>
        <w:rPr>
          <w:rFonts w:ascii="Times New Roman"/>
          <w:b w:val="false"/>
          <w:i w:val="false"/>
          <w:color w:val="000000"/>
          <w:sz w:val="28"/>
        </w:rPr>
        <w:t>
      шабындық – 125 гектар;</w:t>
      </w:r>
    </w:p>
    <w:p>
      <w:pPr>
        <w:spacing w:after="0"/>
        <w:ind w:left="0"/>
        <w:jc w:val="both"/>
      </w:pPr>
      <w:r>
        <w:rPr>
          <w:rFonts w:ascii="Times New Roman"/>
          <w:b w:val="false"/>
          <w:i w:val="false"/>
          <w:color w:val="000000"/>
          <w:sz w:val="28"/>
        </w:rPr>
        <w:t>
      көп жылдық екпелер – 2533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830109400160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Абильдаева Жанна Ергалиевна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770406301301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Алипбаев Ансаган Султанулы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450715301078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Алипбеков Макулбек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690830301924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Альмесов Нуржигит Тулкибайулы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401011300175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550924300790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Усер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 Бердибай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620327402007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Бахт Усеновна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530901301135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Ендибаев Бахытжан Тилешевич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530901301135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Ендибаев Бахытжан Тилешевич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440810300440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Орынбай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711220302300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Занкоев Есимжан Баирбекулы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680820300226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Итенов Ахмед Урозалиевич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750607302715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Ергазы Айдарбекулы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380527300419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Касабеков Кемпирбек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730309301208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Кендырбаев Калыбек Корганбайулы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450605300418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Кишкенебатыров Куралбек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690228301397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Кулпашев Казбек Сыпабекулы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491225301222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Андас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421012300580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Лебеков Орынбасар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550225301729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Мырзагельдиев Алибек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750429301551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Парманбеков Жомарт Мейрбекулы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540916301179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Алимжан Байдуалиевич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110101302335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Сейсенбекова Злиха Раушановна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491103401196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Суранкулова Салиха Ашеновна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381223400584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Юсуп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690101307068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Садуахас Ниязбекович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570310301417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Тлебалдин Батырхан Маханович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640325401460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Турымкулова Асия Айдарбековна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490205401772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Турысбаева Рая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810112301333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Шарифбеков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490425301217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Шонаннов Кенжебек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801121300226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Шынгисбеков Асет Туреханович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410501303291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Алтеев Ауганбай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830109400160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Кемербастау ауылдық округі</w:t>
      </w:r>
    </w:p>
    <w:p>
      <w:pPr>
        <w:spacing w:after="0"/>
        <w:ind w:left="0"/>
        <w:jc w:val="both"/>
      </w:pPr>
      <w:r>
        <w:rPr>
          <w:rFonts w:ascii="Times New Roman"/>
          <w:b w:val="false"/>
          <w:i w:val="false"/>
          <w:color w:val="000000"/>
          <w:sz w:val="28"/>
        </w:rPr>
        <w:t xml:space="preserve">
            Мекенжайы: Түркістан облысы ,Түлкібас ауданы, Кемербастау ауылы , Қ.Лес </w:t>
      </w:r>
    </w:p>
    <w:p>
      <w:pPr>
        <w:spacing w:after="0"/>
        <w:ind w:left="0"/>
        <w:jc w:val="both"/>
      </w:pPr>
      <w:r>
        <w:rPr>
          <w:rFonts w:ascii="Times New Roman"/>
          <w:b w:val="false"/>
          <w:i w:val="false"/>
          <w:color w:val="000000"/>
          <w:sz w:val="28"/>
        </w:rPr>
        <w:t>
      көшесі 85</w:t>
      </w:r>
    </w:p>
    <w:p>
      <w:pPr>
        <w:spacing w:after="0"/>
        <w:ind w:left="0"/>
        <w:jc w:val="both"/>
      </w:pPr>
      <w:r>
        <w:rPr>
          <w:rFonts w:ascii="Times New Roman"/>
          <w:b w:val="false"/>
          <w:i w:val="false"/>
          <w:color w:val="000000"/>
          <w:sz w:val="28"/>
        </w:rPr>
        <w:t>
            Телефоны 87782685003</w:t>
      </w:r>
    </w:p>
    <w:p>
      <w:pPr>
        <w:spacing w:after="0"/>
        <w:ind w:left="0"/>
        <w:jc w:val="both"/>
      </w:pPr>
      <w:r>
        <w:rPr>
          <w:rFonts w:ascii="Times New Roman"/>
          <w:b w:val="false"/>
          <w:i w:val="false"/>
          <w:color w:val="000000"/>
          <w:sz w:val="28"/>
        </w:rPr>
        <w:t>
            Электрондық поштасының мекенжайы: Kemerbastau111@mail.ru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Шарифбеков Жандос Туткабаевич</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4.Мичурин ауылдық округі</w:t>
      </w:r>
    </w:p>
    <w:p>
      <w:pPr>
        <w:spacing w:after="0"/>
        <w:ind w:left="0"/>
        <w:jc w:val="both"/>
      </w:pPr>
      <w:r>
        <w:rPr>
          <w:rFonts w:ascii="Times New Roman"/>
          <w:b w:val="false"/>
          <w:i w:val="false"/>
          <w:color w:val="000000"/>
          <w:sz w:val="28"/>
        </w:rPr>
        <w:t>
      Орталығы- Мичурин ауылдық округі.</w:t>
      </w:r>
    </w:p>
    <w:p>
      <w:pPr>
        <w:spacing w:after="0"/>
        <w:ind w:left="0"/>
        <w:jc w:val="both"/>
      </w:pPr>
      <w:r>
        <w:rPr>
          <w:rFonts w:ascii="Times New Roman"/>
          <w:b w:val="false"/>
          <w:i w:val="false"/>
          <w:color w:val="000000"/>
          <w:sz w:val="28"/>
        </w:rPr>
        <w:t>
      Елдімекендері - Майтөбе, Таусағыз, Көксағыз, Қожамберді.</w:t>
      </w:r>
    </w:p>
    <w:p>
      <w:pPr>
        <w:spacing w:after="0"/>
        <w:ind w:left="0"/>
        <w:jc w:val="both"/>
      </w:pPr>
      <w:r>
        <w:rPr>
          <w:rFonts w:ascii="Times New Roman"/>
          <w:b w:val="false"/>
          <w:i w:val="false"/>
          <w:color w:val="000000"/>
          <w:sz w:val="28"/>
        </w:rPr>
        <w:t xml:space="preserve">
      Халық саны – 8051 адам. </w:t>
      </w:r>
    </w:p>
    <w:p>
      <w:pPr>
        <w:spacing w:after="0"/>
        <w:ind w:left="0"/>
        <w:jc w:val="both"/>
      </w:pPr>
      <w:r>
        <w:rPr>
          <w:rFonts w:ascii="Times New Roman"/>
          <w:b w:val="false"/>
          <w:i w:val="false"/>
          <w:color w:val="000000"/>
          <w:sz w:val="28"/>
        </w:rPr>
        <w:t>
      Округтің жалпы жер көлемі – 4600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1660 гектар;</w:t>
      </w:r>
    </w:p>
    <w:p>
      <w:pPr>
        <w:spacing w:after="0"/>
        <w:ind w:left="0"/>
        <w:jc w:val="both"/>
      </w:pPr>
      <w:r>
        <w:rPr>
          <w:rFonts w:ascii="Times New Roman"/>
          <w:b w:val="false"/>
          <w:i w:val="false"/>
          <w:color w:val="000000"/>
          <w:sz w:val="28"/>
        </w:rPr>
        <w:t>
      жалпы егістік - 1421 гектар;</w:t>
      </w:r>
    </w:p>
    <w:p>
      <w:pPr>
        <w:spacing w:after="0"/>
        <w:ind w:left="0"/>
        <w:jc w:val="both"/>
      </w:pPr>
      <w:r>
        <w:rPr>
          <w:rFonts w:ascii="Times New Roman"/>
          <w:b w:val="false"/>
          <w:i w:val="false"/>
          <w:color w:val="000000"/>
          <w:sz w:val="28"/>
        </w:rPr>
        <w:t>
      жайылымдық жер- 1053 гектар;</w:t>
      </w:r>
    </w:p>
    <w:p>
      <w:pPr>
        <w:spacing w:after="0"/>
        <w:ind w:left="0"/>
        <w:jc w:val="both"/>
      </w:pPr>
      <w:r>
        <w:rPr>
          <w:rFonts w:ascii="Times New Roman"/>
          <w:b w:val="false"/>
          <w:i w:val="false"/>
          <w:color w:val="000000"/>
          <w:sz w:val="28"/>
        </w:rPr>
        <w:t>
      шабындық – гектар;</w:t>
      </w:r>
    </w:p>
    <w:p>
      <w:pPr>
        <w:spacing w:after="0"/>
        <w:ind w:left="0"/>
        <w:jc w:val="both"/>
      </w:pPr>
      <w:r>
        <w:rPr>
          <w:rFonts w:ascii="Times New Roman"/>
          <w:b w:val="false"/>
          <w:i w:val="false"/>
          <w:color w:val="000000"/>
          <w:sz w:val="28"/>
        </w:rPr>
        <w:t>
      көп жылдық екпелер – 1421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Мичурин ауылдық округі</w:t>
      </w:r>
    </w:p>
    <w:p>
      <w:pPr>
        <w:spacing w:after="0"/>
        <w:ind w:left="0"/>
        <w:jc w:val="both"/>
      </w:pPr>
      <w:r>
        <w:rPr>
          <w:rFonts w:ascii="Times New Roman"/>
          <w:b w:val="false"/>
          <w:i w:val="false"/>
          <w:color w:val="000000"/>
          <w:sz w:val="28"/>
        </w:rPr>
        <w:t>
            Мекенжайы: Түркістан облысы ,Түлкібас ауданы, Майтөбе ауылы , Гагарин</w:t>
      </w:r>
    </w:p>
    <w:p>
      <w:pPr>
        <w:spacing w:after="0"/>
        <w:ind w:left="0"/>
        <w:jc w:val="both"/>
      </w:pPr>
      <w:r>
        <w:rPr>
          <w:rFonts w:ascii="Times New Roman"/>
          <w:b w:val="false"/>
          <w:i w:val="false"/>
          <w:color w:val="000000"/>
          <w:sz w:val="28"/>
        </w:rPr>
        <w:t>
      көшесі 2</w:t>
      </w:r>
    </w:p>
    <w:p>
      <w:pPr>
        <w:spacing w:after="0"/>
        <w:ind w:left="0"/>
        <w:jc w:val="both"/>
      </w:pPr>
      <w:r>
        <w:rPr>
          <w:rFonts w:ascii="Times New Roman"/>
          <w:b w:val="false"/>
          <w:i w:val="false"/>
          <w:color w:val="000000"/>
          <w:sz w:val="28"/>
        </w:rPr>
        <w:t>
            Телефоны 87074337990</w:t>
      </w:r>
    </w:p>
    <w:p>
      <w:pPr>
        <w:spacing w:after="0"/>
        <w:ind w:left="0"/>
        <w:jc w:val="both"/>
      </w:pPr>
      <w:r>
        <w:rPr>
          <w:rFonts w:ascii="Times New Roman"/>
          <w:b w:val="false"/>
          <w:i w:val="false"/>
          <w:color w:val="000000"/>
          <w:sz w:val="28"/>
        </w:rPr>
        <w:t>
            Электрондық поштасының мекенжайы: michurin_akimat@mail.ru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Сарбасов Жомарт</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5.Түлкібас кенті</w:t>
      </w:r>
    </w:p>
    <w:p>
      <w:pPr>
        <w:spacing w:after="0"/>
        <w:ind w:left="0"/>
        <w:jc w:val="both"/>
      </w:pPr>
      <w:r>
        <w:rPr>
          <w:rFonts w:ascii="Times New Roman"/>
          <w:b w:val="false"/>
          <w:i w:val="false"/>
          <w:color w:val="000000"/>
          <w:sz w:val="28"/>
        </w:rPr>
        <w:t>
      Орталығы- Түлкібас кенті</w:t>
      </w:r>
    </w:p>
    <w:p>
      <w:pPr>
        <w:spacing w:after="0"/>
        <w:ind w:left="0"/>
        <w:jc w:val="both"/>
      </w:pPr>
      <w:r>
        <w:rPr>
          <w:rFonts w:ascii="Times New Roman"/>
          <w:b w:val="false"/>
          <w:i w:val="false"/>
          <w:color w:val="000000"/>
          <w:sz w:val="28"/>
        </w:rPr>
        <w:t>
      Елдімекендері - Түлкібас кенті, Көктерек, Иірсу, Акбура.</w:t>
      </w:r>
    </w:p>
    <w:p>
      <w:pPr>
        <w:spacing w:after="0"/>
        <w:ind w:left="0"/>
        <w:jc w:val="both"/>
      </w:pPr>
      <w:r>
        <w:rPr>
          <w:rFonts w:ascii="Times New Roman"/>
          <w:b w:val="false"/>
          <w:i w:val="false"/>
          <w:color w:val="000000"/>
          <w:sz w:val="28"/>
        </w:rPr>
        <w:t xml:space="preserve">
      Халық саны – 8051 адам. </w:t>
      </w:r>
    </w:p>
    <w:p>
      <w:pPr>
        <w:spacing w:after="0"/>
        <w:ind w:left="0"/>
        <w:jc w:val="both"/>
      </w:pPr>
      <w:r>
        <w:rPr>
          <w:rFonts w:ascii="Times New Roman"/>
          <w:b w:val="false"/>
          <w:i w:val="false"/>
          <w:color w:val="000000"/>
          <w:sz w:val="28"/>
        </w:rPr>
        <w:t>
      Округтің жалпы жер көлемі – 4600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1660 гектар;</w:t>
      </w:r>
    </w:p>
    <w:p>
      <w:pPr>
        <w:spacing w:after="0"/>
        <w:ind w:left="0"/>
        <w:jc w:val="both"/>
      </w:pPr>
      <w:r>
        <w:rPr>
          <w:rFonts w:ascii="Times New Roman"/>
          <w:b w:val="false"/>
          <w:i w:val="false"/>
          <w:color w:val="000000"/>
          <w:sz w:val="28"/>
        </w:rPr>
        <w:t>
      жалпы егістік - 1421 гектар;</w:t>
      </w:r>
    </w:p>
    <w:p>
      <w:pPr>
        <w:spacing w:after="0"/>
        <w:ind w:left="0"/>
        <w:jc w:val="both"/>
      </w:pPr>
      <w:r>
        <w:rPr>
          <w:rFonts w:ascii="Times New Roman"/>
          <w:b w:val="false"/>
          <w:i w:val="false"/>
          <w:color w:val="000000"/>
          <w:sz w:val="28"/>
        </w:rPr>
        <w:t>
      жайылымдық жер- 1053 гектар;</w:t>
      </w:r>
    </w:p>
    <w:p>
      <w:pPr>
        <w:spacing w:after="0"/>
        <w:ind w:left="0"/>
        <w:jc w:val="both"/>
      </w:pPr>
      <w:r>
        <w:rPr>
          <w:rFonts w:ascii="Times New Roman"/>
          <w:b w:val="false"/>
          <w:i w:val="false"/>
          <w:color w:val="000000"/>
          <w:sz w:val="28"/>
        </w:rPr>
        <w:t>
      шабындық – гектар;</w:t>
      </w:r>
    </w:p>
    <w:p>
      <w:pPr>
        <w:spacing w:after="0"/>
        <w:ind w:left="0"/>
        <w:jc w:val="both"/>
      </w:pPr>
      <w:r>
        <w:rPr>
          <w:rFonts w:ascii="Times New Roman"/>
          <w:b w:val="false"/>
          <w:i w:val="false"/>
          <w:color w:val="000000"/>
          <w:sz w:val="28"/>
        </w:rPr>
        <w:t>
      көп жылдық екпелер – 1421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Түлкібас кенті</w:t>
      </w:r>
    </w:p>
    <w:p>
      <w:pPr>
        <w:spacing w:after="0"/>
        <w:ind w:left="0"/>
        <w:jc w:val="both"/>
      </w:pPr>
      <w:r>
        <w:rPr>
          <w:rFonts w:ascii="Times New Roman"/>
          <w:b w:val="false"/>
          <w:i w:val="false"/>
          <w:color w:val="000000"/>
          <w:sz w:val="28"/>
        </w:rPr>
        <w:t>
            Мекенжайы: Түркістан облысы ,Түлкібас ауданы, Түлкібас кенті, Байсеріков</w:t>
      </w:r>
    </w:p>
    <w:p>
      <w:pPr>
        <w:spacing w:after="0"/>
        <w:ind w:left="0"/>
        <w:jc w:val="both"/>
      </w:pPr>
      <w:r>
        <w:rPr>
          <w:rFonts w:ascii="Times New Roman"/>
          <w:b w:val="false"/>
          <w:i w:val="false"/>
          <w:color w:val="000000"/>
          <w:sz w:val="28"/>
        </w:rPr>
        <w:t>
      көшесі 29</w:t>
      </w:r>
    </w:p>
    <w:p>
      <w:pPr>
        <w:spacing w:after="0"/>
        <w:ind w:left="0"/>
        <w:jc w:val="both"/>
      </w:pPr>
      <w:r>
        <w:rPr>
          <w:rFonts w:ascii="Times New Roman"/>
          <w:b w:val="false"/>
          <w:i w:val="false"/>
          <w:color w:val="000000"/>
          <w:sz w:val="28"/>
        </w:rPr>
        <w:t>
            Телефоны 87074100313</w:t>
      </w:r>
    </w:p>
    <w:p>
      <w:pPr>
        <w:spacing w:after="0"/>
        <w:ind w:left="0"/>
        <w:jc w:val="both"/>
      </w:pPr>
      <w:r>
        <w:rPr>
          <w:rFonts w:ascii="Times New Roman"/>
          <w:b w:val="false"/>
          <w:i w:val="false"/>
          <w:color w:val="000000"/>
          <w:sz w:val="28"/>
        </w:rPr>
        <w:t>
            Электрондық поштасының мекенжайы: akimat_1987@mail.ru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Айтымбетов Ескендір Алмуханұлы</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6.Жабағылы ауылдық округі</w:t>
      </w:r>
    </w:p>
    <w:p>
      <w:pPr>
        <w:spacing w:after="0"/>
        <w:ind w:left="0"/>
        <w:jc w:val="both"/>
      </w:pPr>
      <w:r>
        <w:rPr>
          <w:rFonts w:ascii="Times New Roman"/>
          <w:b w:val="false"/>
          <w:i w:val="false"/>
          <w:color w:val="000000"/>
          <w:sz w:val="28"/>
        </w:rPr>
        <w:t>
      Орталығы- Жабағылы ауылы</w:t>
      </w:r>
    </w:p>
    <w:p>
      <w:pPr>
        <w:spacing w:after="0"/>
        <w:ind w:left="0"/>
        <w:jc w:val="both"/>
      </w:pPr>
      <w:r>
        <w:rPr>
          <w:rFonts w:ascii="Times New Roman"/>
          <w:b w:val="false"/>
          <w:i w:val="false"/>
          <w:color w:val="000000"/>
          <w:sz w:val="28"/>
        </w:rPr>
        <w:t>
      Елдімекендері – Жабағылы,Абайыл, Разъезд-115.</w:t>
      </w:r>
    </w:p>
    <w:p>
      <w:pPr>
        <w:spacing w:after="0"/>
        <w:ind w:left="0"/>
        <w:jc w:val="both"/>
      </w:pPr>
      <w:r>
        <w:rPr>
          <w:rFonts w:ascii="Times New Roman"/>
          <w:b w:val="false"/>
          <w:i w:val="false"/>
          <w:color w:val="000000"/>
          <w:sz w:val="28"/>
        </w:rPr>
        <w:t xml:space="preserve">
      Халық саны – 3100 адам. </w:t>
      </w:r>
    </w:p>
    <w:p>
      <w:pPr>
        <w:spacing w:after="0"/>
        <w:ind w:left="0"/>
        <w:jc w:val="both"/>
      </w:pPr>
      <w:r>
        <w:rPr>
          <w:rFonts w:ascii="Times New Roman"/>
          <w:b w:val="false"/>
          <w:i w:val="false"/>
          <w:color w:val="000000"/>
          <w:sz w:val="28"/>
        </w:rPr>
        <w:t>
      Округтің жалпы жер көлемі - 5302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5048 гектар;</w:t>
      </w:r>
    </w:p>
    <w:p>
      <w:pPr>
        <w:spacing w:after="0"/>
        <w:ind w:left="0"/>
        <w:jc w:val="both"/>
      </w:pPr>
      <w:r>
        <w:rPr>
          <w:rFonts w:ascii="Times New Roman"/>
          <w:b w:val="false"/>
          <w:i w:val="false"/>
          <w:color w:val="000000"/>
          <w:sz w:val="28"/>
        </w:rPr>
        <w:t>
      жалпы егістік - 2621 гектар;</w:t>
      </w:r>
    </w:p>
    <w:p>
      <w:pPr>
        <w:spacing w:after="0"/>
        <w:ind w:left="0"/>
        <w:jc w:val="both"/>
      </w:pPr>
      <w:r>
        <w:rPr>
          <w:rFonts w:ascii="Times New Roman"/>
          <w:b w:val="false"/>
          <w:i w:val="false"/>
          <w:color w:val="000000"/>
          <w:sz w:val="28"/>
        </w:rPr>
        <w:t>
      жайылымдық жер- 2235 гектар;</w:t>
      </w:r>
    </w:p>
    <w:p>
      <w:pPr>
        <w:spacing w:after="0"/>
        <w:ind w:left="0"/>
        <w:jc w:val="both"/>
      </w:pPr>
      <w:r>
        <w:rPr>
          <w:rFonts w:ascii="Times New Roman"/>
          <w:b w:val="false"/>
          <w:i w:val="false"/>
          <w:color w:val="000000"/>
          <w:sz w:val="28"/>
        </w:rPr>
        <w:t>
      шабындық - 3 гектар;</w:t>
      </w:r>
    </w:p>
    <w:p>
      <w:pPr>
        <w:spacing w:after="0"/>
        <w:ind w:left="0"/>
        <w:jc w:val="both"/>
      </w:pPr>
      <w:r>
        <w:rPr>
          <w:rFonts w:ascii="Times New Roman"/>
          <w:b w:val="false"/>
          <w:i w:val="false"/>
          <w:color w:val="000000"/>
          <w:sz w:val="28"/>
        </w:rPr>
        <w:t>
      көп жылдық екпелер - 153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Абасова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701014402206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Ажигулова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410527300843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Анаркулов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400101435458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Анаркулова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Аргымбаева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Аташев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400819300889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Ботабеков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Джунусбекова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Досалиев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Ешенкулова 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570116301412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Каракулов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551101301945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Куанышбек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Куракбаев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Маматаев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510320302280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Мамитов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530805300086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Медетбекова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640326401139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Минбаева 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Миркадирова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810501300994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Сарыкулов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670704301836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Сырымбетова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550929400209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Тайтемирова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701123300266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Тортаев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601201302493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Тукуев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Турсынбеков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470101309257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Умирбеков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610215302479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Шеримбаев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400308301135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Шеримбаев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Юлдашев 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980540005784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"Ажур"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060240017775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"Нұран Құрылыс"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040240014271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"Әлем-Агро"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Жабағылы ауылдық округі</w:t>
      </w:r>
    </w:p>
    <w:p>
      <w:pPr>
        <w:spacing w:after="0"/>
        <w:ind w:left="0"/>
        <w:jc w:val="both"/>
      </w:pPr>
      <w:r>
        <w:rPr>
          <w:rFonts w:ascii="Times New Roman"/>
          <w:b w:val="false"/>
          <w:i w:val="false"/>
          <w:color w:val="000000"/>
          <w:sz w:val="28"/>
        </w:rPr>
        <w:t>
            Мекенжайы: Түркістан облысы ,Түлкібас ауданы, Жабағылы ауылы , Абай</w:t>
      </w:r>
    </w:p>
    <w:p>
      <w:pPr>
        <w:spacing w:after="0"/>
        <w:ind w:left="0"/>
        <w:jc w:val="both"/>
      </w:pPr>
      <w:r>
        <w:rPr>
          <w:rFonts w:ascii="Times New Roman"/>
          <w:b w:val="false"/>
          <w:i w:val="false"/>
          <w:color w:val="000000"/>
          <w:sz w:val="28"/>
        </w:rPr>
        <w:t>
      көшесі 72Г</w:t>
      </w:r>
    </w:p>
    <w:p>
      <w:pPr>
        <w:spacing w:after="0"/>
        <w:ind w:left="0"/>
        <w:jc w:val="both"/>
      </w:pPr>
      <w:r>
        <w:rPr>
          <w:rFonts w:ascii="Times New Roman"/>
          <w:b w:val="false"/>
          <w:i w:val="false"/>
          <w:color w:val="000000"/>
          <w:sz w:val="28"/>
        </w:rPr>
        <w:t>
            Телефоны 79-463</w:t>
      </w:r>
    </w:p>
    <w:p>
      <w:pPr>
        <w:spacing w:after="0"/>
        <w:ind w:left="0"/>
        <w:jc w:val="both"/>
      </w:pPr>
      <w:r>
        <w:rPr>
          <w:rFonts w:ascii="Times New Roman"/>
          <w:b w:val="false"/>
          <w:i w:val="false"/>
          <w:color w:val="000000"/>
          <w:sz w:val="28"/>
        </w:rPr>
        <w:t>
            Электрондық поштасының мекенжайы: Zhabagyly@mail.ru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Менлибеков Ержан Айтбекулы</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7.Балықты ауылдық округі</w:t>
      </w:r>
    </w:p>
    <w:p>
      <w:pPr>
        <w:spacing w:after="0"/>
        <w:ind w:left="0"/>
        <w:jc w:val="both"/>
      </w:pPr>
      <w:r>
        <w:rPr>
          <w:rFonts w:ascii="Times New Roman"/>
          <w:b w:val="false"/>
          <w:i w:val="false"/>
          <w:color w:val="000000"/>
          <w:sz w:val="28"/>
        </w:rPr>
        <w:t>
      Орталығы: Балықты ауылы.</w:t>
      </w:r>
    </w:p>
    <w:p>
      <w:pPr>
        <w:spacing w:after="0"/>
        <w:ind w:left="0"/>
        <w:jc w:val="both"/>
      </w:pPr>
      <w:r>
        <w:rPr>
          <w:rFonts w:ascii="Times New Roman"/>
          <w:b w:val="false"/>
          <w:i w:val="false"/>
          <w:color w:val="000000"/>
          <w:sz w:val="28"/>
        </w:rPr>
        <w:t>
      Елдімекендері – Балықты, Көкбұлақ, Абай, Ұрбұлақ, Шарафкент ауылы</w:t>
      </w:r>
    </w:p>
    <w:p>
      <w:pPr>
        <w:spacing w:after="0"/>
        <w:ind w:left="0"/>
        <w:jc w:val="both"/>
      </w:pPr>
      <w:r>
        <w:rPr>
          <w:rFonts w:ascii="Times New Roman"/>
          <w:b w:val="false"/>
          <w:i w:val="false"/>
          <w:color w:val="000000"/>
          <w:sz w:val="28"/>
        </w:rPr>
        <w:t xml:space="preserve">
      Халық саны – 10529 адам. </w:t>
      </w:r>
    </w:p>
    <w:p>
      <w:pPr>
        <w:spacing w:after="0"/>
        <w:ind w:left="0"/>
        <w:jc w:val="both"/>
      </w:pPr>
      <w:r>
        <w:rPr>
          <w:rFonts w:ascii="Times New Roman"/>
          <w:b w:val="false"/>
          <w:i w:val="false"/>
          <w:color w:val="000000"/>
          <w:sz w:val="28"/>
        </w:rPr>
        <w:t>
      Округтің жалпы жер көлемі – 947,0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15 445 гектар;</w:t>
      </w:r>
    </w:p>
    <w:p>
      <w:pPr>
        <w:spacing w:after="0"/>
        <w:ind w:left="0"/>
        <w:jc w:val="both"/>
      </w:pPr>
      <w:r>
        <w:rPr>
          <w:rFonts w:ascii="Times New Roman"/>
          <w:b w:val="false"/>
          <w:i w:val="false"/>
          <w:color w:val="000000"/>
          <w:sz w:val="28"/>
        </w:rPr>
        <w:t>
      жалпы егістік - 10261 гектар;</w:t>
      </w:r>
    </w:p>
    <w:p>
      <w:pPr>
        <w:spacing w:after="0"/>
        <w:ind w:left="0"/>
        <w:jc w:val="both"/>
      </w:pPr>
      <w:r>
        <w:rPr>
          <w:rFonts w:ascii="Times New Roman"/>
          <w:b w:val="false"/>
          <w:i w:val="false"/>
          <w:color w:val="000000"/>
          <w:sz w:val="28"/>
        </w:rPr>
        <w:t>
      жайылымдық жер- 6761 гектар;</w:t>
      </w:r>
    </w:p>
    <w:p>
      <w:pPr>
        <w:spacing w:after="0"/>
        <w:ind w:left="0"/>
        <w:jc w:val="both"/>
      </w:pPr>
      <w:r>
        <w:rPr>
          <w:rFonts w:ascii="Times New Roman"/>
          <w:b w:val="false"/>
          <w:i w:val="false"/>
          <w:color w:val="000000"/>
          <w:sz w:val="28"/>
        </w:rPr>
        <w:t>
      шабындық – 705 гектар;</w:t>
      </w:r>
    </w:p>
    <w:p>
      <w:pPr>
        <w:spacing w:after="0"/>
        <w:ind w:left="0"/>
        <w:jc w:val="both"/>
      </w:pPr>
      <w:r>
        <w:rPr>
          <w:rFonts w:ascii="Times New Roman"/>
          <w:b w:val="false"/>
          <w:i w:val="false"/>
          <w:color w:val="000000"/>
          <w:sz w:val="28"/>
        </w:rPr>
        <w:t>
      көп жылдық екпелер – 220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550413301562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Нураков Сеитхан Ешентаевич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661218400477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Сейтагазамова Гульнар Шайкисламовна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740116302833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Абдинуров Бауржан Нурманалиевич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520615302911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Лесбек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580118301316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Керiмбеков Жанұзаќ</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480216400930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Рыспаева Тумаркүл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710119302021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Тұрѓамбаев Мұрат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350327300406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Лесбек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430910400528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Жанбырбаева Жаксыкул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810703302522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Даурбаев Нурлыбек Бекенович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320723300374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Сыпабек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760727302006</w:t>
            </w:r>
          </w:p>
          <w:p>
            <w:pPr>
              <w:spacing w:after="20"/>
              <w:ind w:left="20"/>
              <w:jc w:val="both"/>
            </w:pPr>
            <w:r>
              <w:rPr>
                <w:rFonts w:ascii="Times New Roman"/>
                <w:b w:val="false"/>
                <w:i w:val="false"/>
                <w:color w:val="000000"/>
                <w:sz w:val="20"/>
              </w:rPr>
              <w:t>
990840013222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Макажан Мархабатович</w:t>
            </w:r>
          </w:p>
          <w:p>
            <w:pPr>
              <w:spacing w:after="20"/>
              <w:ind w:left="20"/>
              <w:jc w:val="both"/>
            </w:pPr>
            <w:r>
              <w:rPr>
                <w:rFonts w:ascii="Times New Roman"/>
                <w:b w:val="false"/>
                <w:i w:val="false"/>
                <w:color w:val="000000"/>
                <w:sz w:val="20"/>
              </w:rPr>
              <w:t>
КХ Макажан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400104400759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Жанбырбаева Улбосын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700208301739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Жаксибаев Адильбек Баймаханович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691229350155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Сыргабеков Сабит Каржаубаевич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590625302005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Есенгелдиев Омиркул Торешович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701030401245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Сыргабекова Гулмира Калидиновна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581010401605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Кокырова Калькул Токсанбаевна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711231300939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Сыргабеков Жанабай Исабаевич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660718400998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Омарханова Кулжан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030440012598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 Арық"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030140010540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ПК"Байыс.М"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980840005606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ПК"ЮЛДУЗ-2"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020940013871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ТОО"Абай ауылы-2030"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990840012135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ТОО"ӨРКЕНДЕУ"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581500002875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ТОО"Сәлделі-ата"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991140008947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ТОО"Жак-Ай"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030340008417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ТОО"Береке-Кызыл-ту"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020140012008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ТОО"Абдрахман &amp;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030340010072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ТОО"Нұрлыбек-Н,Ѓ"</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080240014308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КАС - бетон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080240014308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КАС - бетон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400320302238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Мыктыбай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441212300254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 Ильяс Биешович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390426401476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Кынтаева Акынкуль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560527301168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 Калдыбай Несипбаевич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740810301481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Даулеткулов Алимхан Кумусбекович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Балықты ауылдық округі</w:t>
      </w:r>
    </w:p>
    <w:p>
      <w:pPr>
        <w:spacing w:after="0"/>
        <w:ind w:left="0"/>
        <w:jc w:val="both"/>
      </w:pPr>
      <w:r>
        <w:rPr>
          <w:rFonts w:ascii="Times New Roman"/>
          <w:b w:val="false"/>
          <w:i w:val="false"/>
          <w:color w:val="000000"/>
          <w:sz w:val="28"/>
        </w:rPr>
        <w:t xml:space="preserve">
            Мекенжайы: Түркістан облысы ,Түлкібас ауданы, Балықты ауылы, Айдагараев </w:t>
      </w:r>
    </w:p>
    <w:p>
      <w:pPr>
        <w:spacing w:after="0"/>
        <w:ind w:left="0"/>
        <w:jc w:val="both"/>
      </w:pPr>
      <w:r>
        <w:rPr>
          <w:rFonts w:ascii="Times New Roman"/>
          <w:b w:val="false"/>
          <w:i w:val="false"/>
          <w:color w:val="000000"/>
          <w:sz w:val="28"/>
        </w:rPr>
        <w:t>
      көшесі 14</w:t>
      </w:r>
    </w:p>
    <w:p>
      <w:pPr>
        <w:spacing w:after="0"/>
        <w:ind w:left="0"/>
        <w:jc w:val="both"/>
      </w:pPr>
      <w:r>
        <w:rPr>
          <w:rFonts w:ascii="Times New Roman"/>
          <w:b w:val="false"/>
          <w:i w:val="false"/>
          <w:color w:val="000000"/>
          <w:sz w:val="28"/>
        </w:rPr>
        <w:t>
            Телефоны 87015555178</w:t>
      </w:r>
    </w:p>
    <w:p>
      <w:pPr>
        <w:spacing w:after="0"/>
        <w:ind w:left="0"/>
        <w:jc w:val="both"/>
      </w:pPr>
      <w:r>
        <w:rPr>
          <w:rFonts w:ascii="Times New Roman"/>
          <w:b w:val="false"/>
          <w:i w:val="false"/>
          <w:color w:val="000000"/>
          <w:sz w:val="28"/>
        </w:rPr>
        <w:t>
            Электрондық поштасының мекенжайы: Balikti.akimat83@mail.ru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Джаналиев Дастан</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8.Шақпақ ауылдық округі</w:t>
      </w:r>
    </w:p>
    <w:p>
      <w:pPr>
        <w:spacing w:after="0"/>
        <w:ind w:left="0"/>
        <w:jc w:val="both"/>
      </w:pPr>
      <w:r>
        <w:rPr>
          <w:rFonts w:ascii="Times New Roman"/>
          <w:b w:val="false"/>
          <w:i w:val="false"/>
          <w:color w:val="000000"/>
          <w:sz w:val="28"/>
        </w:rPr>
        <w:t>
      Орталығы – Шақпақ баба ауылдокругі.</w:t>
      </w:r>
    </w:p>
    <w:p>
      <w:pPr>
        <w:spacing w:after="0"/>
        <w:ind w:left="0"/>
        <w:jc w:val="both"/>
      </w:pPr>
      <w:r>
        <w:rPr>
          <w:rFonts w:ascii="Times New Roman"/>
          <w:b w:val="false"/>
          <w:i w:val="false"/>
          <w:color w:val="000000"/>
          <w:sz w:val="28"/>
        </w:rPr>
        <w:t>
      Елдімекендері – Шақпақ баба, РЗД-114 ауылы</w:t>
      </w:r>
    </w:p>
    <w:p>
      <w:pPr>
        <w:spacing w:after="0"/>
        <w:ind w:left="0"/>
        <w:jc w:val="both"/>
      </w:pPr>
      <w:r>
        <w:rPr>
          <w:rFonts w:ascii="Times New Roman"/>
          <w:b w:val="false"/>
          <w:i w:val="false"/>
          <w:color w:val="000000"/>
          <w:sz w:val="28"/>
        </w:rPr>
        <w:t xml:space="preserve">
      Халық саны – 4165 адам. </w:t>
      </w:r>
    </w:p>
    <w:p>
      <w:pPr>
        <w:spacing w:after="0"/>
        <w:ind w:left="0"/>
        <w:jc w:val="both"/>
      </w:pPr>
      <w:r>
        <w:rPr>
          <w:rFonts w:ascii="Times New Roman"/>
          <w:b w:val="false"/>
          <w:i w:val="false"/>
          <w:color w:val="000000"/>
          <w:sz w:val="28"/>
        </w:rPr>
        <w:t>
      Округтің жалпы жер көлемі – 12626,6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12409 гектар;</w:t>
      </w:r>
    </w:p>
    <w:p>
      <w:pPr>
        <w:spacing w:after="0"/>
        <w:ind w:left="0"/>
        <w:jc w:val="both"/>
      </w:pPr>
      <w:r>
        <w:rPr>
          <w:rFonts w:ascii="Times New Roman"/>
          <w:b w:val="false"/>
          <w:i w:val="false"/>
          <w:color w:val="000000"/>
          <w:sz w:val="28"/>
        </w:rPr>
        <w:t>
      жалпы егістік - 4659 гектар;</w:t>
      </w:r>
    </w:p>
    <w:p>
      <w:pPr>
        <w:spacing w:after="0"/>
        <w:ind w:left="0"/>
        <w:jc w:val="both"/>
      </w:pPr>
      <w:r>
        <w:rPr>
          <w:rFonts w:ascii="Times New Roman"/>
          <w:b w:val="false"/>
          <w:i w:val="false"/>
          <w:color w:val="000000"/>
          <w:sz w:val="28"/>
        </w:rPr>
        <w:t>
      жайылымдық жер- 5432 гектар;</w:t>
      </w:r>
    </w:p>
    <w:p>
      <w:pPr>
        <w:spacing w:after="0"/>
        <w:ind w:left="0"/>
        <w:jc w:val="both"/>
      </w:pPr>
      <w:r>
        <w:rPr>
          <w:rFonts w:ascii="Times New Roman"/>
          <w:b w:val="false"/>
          <w:i w:val="false"/>
          <w:color w:val="000000"/>
          <w:sz w:val="28"/>
        </w:rPr>
        <w:t>
      шабындық – 171,2 гектар;</w:t>
      </w:r>
    </w:p>
    <w:p>
      <w:pPr>
        <w:spacing w:after="0"/>
        <w:ind w:left="0"/>
        <w:jc w:val="both"/>
      </w:pPr>
      <w:r>
        <w:rPr>
          <w:rFonts w:ascii="Times New Roman"/>
          <w:b w:val="false"/>
          <w:i w:val="false"/>
          <w:color w:val="000000"/>
          <w:sz w:val="28"/>
        </w:rPr>
        <w:t>
      көп жылдық екпелер – 627,2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040264027770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Абашев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040164022795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Абашев Бахытжан Амирбекович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040460005536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Абашева Лаззать Балкыбековна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690916401214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Абдалиева Қарашаш (Абделиева Калия)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40164024484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Абдираимов Мамут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490328301021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Турлыхул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790412302168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Алекулов Есмахамбет Зиятханович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040464075866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Наталья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730720300958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Байсалов Талгат Даутбекович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061064023588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Бертаев Тµребек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730519302703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Дербисалиев Ербол Абдсаттарулы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521102301102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Джубаев Даулбай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580614300691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Джунсалиев Бакытбек Манапович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130864004454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Донгулов Жаркынбек Елеуисович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050364027963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Абай Тастемирович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040664026250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Асан Абдикадырович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170664001487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Ермек Алимбатырович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040164023307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Есентаева Анаркуль Онгаровна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170364008159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Єшiрiмбетов Ж±мабай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560403300680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Жабатаев Камысбек Набиевич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Жуасбаев Н±ржан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040264026503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Сергазы (Игенбаев Анарбек)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Иманкулова Жанар Асанбаевна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150264000197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Карымбаев Тлеухан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120464017451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Керимкулова Калима Аиповна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905640181960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Керімбек Өмірбек Керімбекұлы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040364068374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Ќозбаѓаров Мұхтар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790101308017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Ќозбаѓаров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040464074530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Кубетаев Гани Калбаевич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070564028863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Жаркинбек Керимбаевич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601217401835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Курманкулова Лаззат (Курманкулов Досан Керимкулулы)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691203400788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Кылышбекова Фарида Бигазиевна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721127300935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Ќырѓызалиев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611121301750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Кистаубаев К (Кыстаубаев Тойшыбек)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Мамбеткулов Нуржан (Мамбеткулов Бауржан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180164027010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Мамбеткулов Ермек Кембашович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031264019284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Манабаев Сабырбек Манабаевич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590227301935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Масатбаев Жумахан Тортаевич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100164001746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Мейрманкулова Кульсара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040360012595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Момбаев Жумагалы Матиллаевич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490301402158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Мымбаева Гульмадина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120564008395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Ошакбаева Жанат (Ошакбаев Курманбай)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711213302619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Пушаев Егизбай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490529300819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Рахметилаев Абдураман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120164016054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Рустембаев Канлыбай Абдинурович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120164009636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Рустембаев Рахман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Сексенбаева Сандикуль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Сметов Жандарбек Сметович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041064023673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Солпиева Онай Бирмагамбетовна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Тоќбаева ¤лбала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Тортбаев Бактыбек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570627300849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Тохаев Ордабек Жаркинбекович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040264029280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Тузелбаев Умирзак Мурзашевич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040364049249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Тулешев Бейбит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Куатбек Айтбаевич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Умралиев Ерлан Дуйсеналыевич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031264018048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Шуленов Кудайберген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100540014088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AGRO"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030540002049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Ниет"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020540001623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970340006387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931240001289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970340007454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Шақпақ ауылдық округі</w:t>
      </w:r>
    </w:p>
    <w:p>
      <w:pPr>
        <w:spacing w:after="0"/>
        <w:ind w:left="0"/>
        <w:jc w:val="both"/>
      </w:pPr>
      <w:r>
        <w:rPr>
          <w:rFonts w:ascii="Times New Roman"/>
          <w:b w:val="false"/>
          <w:i w:val="false"/>
          <w:color w:val="000000"/>
          <w:sz w:val="28"/>
        </w:rPr>
        <w:t>
            Мекенжайы: Түркістан облысы ,Түлкібас ауданы, Шақпақ ауылы</w:t>
      </w:r>
    </w:p>
    <w:p>
      <w:pPr>
        <w:spacing w:after="0"/>
        <w:ind w:left="0"/>
        <w:jc w:val="both"/>
      </w:pPr>
      <w:r>
        <w:rPr>
          <w:rFonts w:ascii="Times New Roman"/>
          <w:b w:val="false"/>
          <w:i w:val="false"/>
          <w:color w:val="000000"/>
          <w:sz w:val="28"/>
        </w:rPr>
        <w:t>
      Б.Бағысбеков көшесі 80</w:t>
      </w:r>
    </w:p>
    <w:p>
      <w:pPr>
        <w:spacing w:after="0"/>
        <w:ind w:left="0"/>
        <w:jc w:val="both"/>
      </w:pPr>
      <w:r>
        <w:rPr>
          <w:rFonts w:ascii="Times New Roman"/>
          <w:b w:val="false"/>
          <w:i w:val="false"/>
          <w:color w:val="000000"/>
          <w:sz w:val="28"/>
        </w:rPr>
        <w:t>
            Телефоны 87750001584</w:t>
      </w:r>
    </w:p>
    <w:p>
      <w:pPr>
        <w:spacing w:after="0"/>
        <w:ind w:left="0"/>
        <w:jc w:val="both"/>
      </w:pPr>
      <w:r>
        <w:rPr>
          <w:rFonts w:ascii="Times New Roman"/>
          <w:b w:val="false"/>
          <w:i w:val="false"/>
          <w:color w:val="000000"/>
          <w:sz w:val="28"/>
        </w:rPr>
        <w:t>
            Электрондық поштасының мекенжайы: a.shakpak@mail.ru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Барлыбаев Серік Балабекович</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9.Рысқұлов ауылдық округі</w:t>
      </w:r>
    </w:p>
    <w:p>
      <w:pPr>
        <w:spacing w:after="0"/>
        <w:ind w:left="0"/>
        <w:jc w:val="both"/>
      </w:pPr>
      <w:r>
        <w:rPr>
          <w:rFonts w:ascii="Times New Roman"/>
          <w:b w:val="false"/>
          <w:i w:val="false"/>
          <w:color w:val="000000"/>
          <w:sz w:val="28"/>
        </w:rPr>
        <w:t>
      Орталығы – Рысқұлов ауылдық округі.</w:t>
      </w:r>
    </w:p>
    <w:p>
      <w:pPr>
        <w:spacing w:after="0"/>
        <w:ind w:left="0"/>
        <w:jc w:val="both"/>
      </w:pPr>
      <w:r>
        <w:rPr>
          <w:rFonts w:ascii="Times New Roman"/>
          <w:b w:val="false"/>
          <w:i w:val="false"/>
          <w:color w:val="000000"/>
          <w:sz w:val="28"/>
        </w:rPr>
        <w:t>
      Елдімекендері – Азаттық, Тастыбұлақ, Шұқырбұлақ, Жаңаталап.</w:t>
      </w:r>
    </w:p>
    <w:p>
      <w:pPr>
        <w:spacing w:after="0"/>
        <w:ind w:left="0"/>
        <w:jc w:val="both"/>
      </w:pPr>
      <w:r>
        <w:rPr>
          <w:rFonts w:ascii="Times New Roman"/>
          <w:b w:val="false"/>
          <w:i w:val="false"/>
          <w:color w:val="000000"/>
          <w:sz w:val="28"/>
        </w:rPr>
        <w:t xml:space="preserve">
      Халық саны – 7362 адам. </w:t>
      </w:r>
    </w:p>
    <w:p>
      <w:pPr>
        <w:spacing w:after="0"/>
        <w:ind w:left="0"/>
        <w:jc w:val="both"/>
      </w:pPr>
      <w:r>
        <w:rPr>
          <w:rFonts w:ascii="Times New Roman"/>
          <w:b w:val="false"/>
          <w:i w:val="false"/>
          <w:color w:val="000000"/>
          <w:sz w:val="28"/>
        </w:rPr>
        <w:t>
      Округтің жалпы жер көлемі – 11231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9163 гектар;</w:t>
      </w:r>
    </w:p>
    <w:p>
      <w:pPr>
        <w:spacing w:after="0"/>
        <w:ind w:left="0"/>
        <w:jc w:val="both"/>
      </w:pPr>
      <w:r>
        <w:rPr>
          <w:rFonts w:ascii="Times New Roman"/>
          <w:b w:val="false"/>
          <w:i w:val="false"/>
          <w:color w:val="000000"/>
          <w:sz w:val="28"/>
        </w:rPr>
        <w:t>
      жалпы егістік - 4057 гектар;</w:t>
      </w:r>
    </w:p>
    <w:p>
      <w:pPr>
        <w:spacing w:after="0"/>
        <w:ind w:left="0"/>
        <w:jc w:val="both"/>
      </w:pPr>
      <w:r>
        <w:rPr>
          <w:rFonts w:ascii="Times New Roman"/>
          <w:b w:val="false"/>
          <w:i w:val="false"/>
          <w:color w:val="000000"/>
          <w:sz w:val="28"/>
        </w:rPr>
        <w:t>
      жайылымдық жер- 4868 гектар;</w:t>
      </w:r>
    </w:p>
    <w:p>
      <w:pPr>
        <w:spacing w:after="0"/>
        <w:ind w:left="0"/>
        <w:jc w:val="both"/>
      </w:pPr>
      <w:r>
        <w:rPr>
          <w:rFonts w:ascii="Times New Roman"/>
          <w:b w:val="false"/>
          <w:i w:val="false"/>
          <w:color w:val="000000"/>
          <w:sz w:val="28"/>
        </w:rPr>
        <w:t>
      шабындық – 23 гектар;</w:t>
      </w:r>
    </w:p>
    <w:p>
      <w:pPr>
        <w:spacing w:after="0"/>
        <w:ind w:left="0"/>
        <w:jc w:val="both"/>
      </w:pPr>
      <w:r>
        <w:rPr>
          <w:rFonts w:ascii="Times New Roman"/>
          <w:b w:val="false"/>
          <w:i w:val="false"/>
          <w:color w:val="000000"/>
          <w:sz w:val="28"/>
        </w:rPr>
        <w:t>
      көп жылдық екпелер – 33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031064028059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"Мақұлбек"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1106644060976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111264007109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130264013055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"Салфар"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"Парасат"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1106644060976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0400364003341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"Елши баба"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Рысқұлов ауылдық округі</w:t>
      </w:r>
    </w:p>
    <w:p>
      <w:pPr>
        <w:spacing w:after="0"/>
        <w:ind w:left="0"/>
        <w:jc w:val="both"/>
      </w:pPr>
      <w:r>
        <w:rPr>
          <w:rFonts w:ascii="Times New Roman"/>
          <w:b w:val="false"/>
          <w:i w:val="false"/>
          <w:color w:val="000000"/>
          <w:sz w:val="28"/>
        </w:rPr>
        <w:t>
            Мекенжайы: Түркістан облысы ,Түлкібас ауданы, Азаттық ауылы, Навои</w:t>
      </w:r>
    </w:p>
    <w:p>
      <w:pPr>
        <w:spacing w:after="0"/>
        <w:ind w:left="0"/>
        <w:jc w:val="both"/>
      </w:pPr>
      <w:r>
        <w:rPr>
          <w:rFonts w:ascii="Times New Roman"/>
          <w:b w:val="false"/>
          <w:i w:val="false"/>
          <w:color w:val="000000"/>
          <w:sz w:val="28"/>
        </w:rPr>
        <w:t>
      көшесі 86</w:t>
      </w:r>
    </w:p>
    <w:p>
      <w:pPr>
        <w:spacing w:after="0"/>
        <w:ind w:left="0"/>
        <w:jc w:val="both"/>
      </w:pPr>
      <w:r>
        <w:rPr>
          <w:rFonts w:ascii="Times New Roman"/>
          <w:b w:val="false"/>
          <w:i w:val="false"/>
          <w:color w:val="000000"/>
          <w:sz w:val="28"/>
        </w:rPr>
        <w:t>
            Телефоны 87086697066</w:t>
      </w:r>
    </w:p>
    <w:p>
      <w:pPr>
        <w:spacing w:after="0"/>
        <w:ind w:left="0"/>
        <w:jc w:val="both"/>
      </w:pPr>
      <w:r>
        <w:rPr>
          <w:rFonts w:ascii="Times New Roman"/>
          <w:b w:val="false"/>
          <w:i w:val="false"/>
          <w:color w:val="000000"/>
          <w:sz w:val="28"/>
        </w:rPr>
        <w:t>
            Электрондық поштасының мекенжайы: Ruskulov_707@mail.ru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Нышанбай Нұржан Нышанбайұлы</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Арыс ауылдық округі</w:t>
      </w:r>
    </w:p>
    <w:p>
      <w:pPr>
        <w:spacing w:after="0"/>
        <w:ind w:left="0"/>
        <w:jc w:val="both"/>
      </w:pPr>
      <w:r>
        <w:rPr>
          <w:rFonts w:ascii="Times New Roman"/>
          <w:b w:val="false"/>
          <w:i w:val="false"/>
          <w:color w:val="000000"/>
          <w:sz w:val="28"/>
        </w:rPr>
        <w:t>
      Орталығы- Керейт ауылы</w:t>
      </w:r>
    </w:p>
    <w:p>
      <w:pPr>
        <w:spacing w:after="0"/>
        <w:ind w:left="0"/>
        <w:jc w:val="both"/>
      </w:pPr>
      <w:r>
        <w:rPr>
          <w:rFonts w:ascii="Times New Roman"/>
          <w:b w:val="false"/>
          <w:i w:val="false"/>
          <w:color w:val="000000"/>
          <w:sz w:val="28"/>
        </w:rPr>
        <w:t>
      Елдімекендері –Керейт, Мақталы, Қайыршақты</w:t>
      </w:r>
    </w:p>
    <w:p>
      <w:pPr>
        <w:spacing w:after="0"/>
        <w:ind w:left="0"/>
        <w:jc w:val="both"/>
      </w:pPr>
      <w:r>
        <w:rPr>
          <w:rFonts w:ascii="Times New Roman"/>
          <w:b w:val="false"/>
          <w:i w:val="false"/>
          <w:color w:val="000000"/>
          <w:sz w:val="28"/>
        </w:rPr>
        <w:t xml:space="preserve">
      Халық саны –3350 адам. </w:t>
      </w:r>
    </w:p>
    <w:p>
      <w:pPr>
        <w:spacing w:after="0"/>
        <w:ind w:left="0"/>
        <w:jc w:val="both"/>
      </w:pPr>
      <w:r>
        <w:rPr>
          <w:rFonts w:ascii="Times New Roman"/>
          <w:b w:val="false"/>
          <w:i w:val="false"/>
          <w:color w:val="000000"/>
          <w:sz w:val="28"/>
        </w:rPr>
        <w:t>
      Округтің жалпы жер көлемі - 13399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–12399 гектар;</w:t>
      </w:r>
    </w:p>
    <w:p>
      <w:pPr>
        <w:spacing w:after="0"/>
        <w:ind w:left="0"/>
        <w:jc w:val="both"/>
      </w:pPr>
      <w:r>
        <w:rPr>
          <w:rFonts w:ascii="Times New Roman"/>
          <w:b w:val="false"/>
          <w:i w:val="false"/>
          <w:color w:val="000000"/>
          <w:sz w:val="28"/>
        </w:rPr>
        <w:t>
      жалпы егістік - 4785 гектар;</w:t>
      </w:r>
    </w:p>
    <w:p>
      <w:pPr>
        <w:spacing w:after="0"/>
        <w:ind w:left="0"/>
        <w:jc w:val="both"/>
      </w:pPr>
      <w:r>
        <w:rPr>
          <w:rFonts w:ascii="Times New Roman"/>
          <w:b w:val="false"/>
          <w:i w:val="false"/>
          <w:color w:val="000000"/>
          <w:sz w:val="28"/>
        </w:rPr>
        <w:t>
      жайылымдық жер- 6317 гектар;</w:t>
      </w:r>
    </w:p>
    <w:p>
      <w:pPr>
        <w:spacing w:after="0"/>
        <w:ind w:left="0"/>
        <w:jc w:val="both"/>
      </w:pPr>
      <w:r>
        <w:rPr>
          <w:rFonts w:ascii="Times New Roman"/>
          <w:b w:val="false"/>
          <w:i w:val="false"/>
          <w:color w:val="000000"/>
          <w:sz w:val="28"/>
        </w:rPr>
        <w:t>
      шабындық - 922 гектар;</w:t>
      </w:r>
    </w:p>
    <w:p>
      <w:pPr>
        <w:spacing w:after="0"/>
        <w:ind w:left="0"/>
        <w:jc w:val="both"/>
      </w:pPr>
      <w:r>
        <w:rPr>
          <w:rFonts w:ascii="Times New Roman"/>
          <w:b w:val="false"/>
          <w:i w:val="false"/>
          <w:color w:val="000000"/>
          <w:sz w:val="28"/>
        </w:rPr>
        <w:t>
      көп жылдық екпелер - 21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470805400910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Танатова Назия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730907302524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Исахов Жангали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490107401333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Бергенова Зиягул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530327400292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Мамырбекова Мейрамкул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710916301006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Тогузбаев Кайсар Айдарбекович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Жолтай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640629300875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Нурдаулет Жолдыбаевич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550113401161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Абаева Шарипа 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540224401207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Алибекова Берикуль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710416301365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Жомарт Перимханович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040460021885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Сарсенбекова Кулан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760128401533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Есентаева Кулпан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580310301994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Тлемисов Бектурсын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660331301202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Куралбаев Кадырбай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781008301590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Тулендiбаева Кулшин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160564009142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Асилбеков Куатбек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721227300770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Азатхан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570616400345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Мамедова Нарын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580316402505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Контаева Рахия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120664008626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Тилеуов Бакытжан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040264027829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Акбаев Ербол Керимкулович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630713301154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Ахимбеков Каныбек Сауатович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690904300452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Бекболат Таласбаевич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041064024225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Жайлыбеков Ниетбек Исахович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Канибек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490602301010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Туранкулов Калдыбек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570917301101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Тортбаев Ануар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541203300206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Турганбек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601104301120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Тайлиев Мелдебек Суиндикович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040164024583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Шарип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681017301717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Жунiсов Омархан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040664024115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 Акберді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040864018554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Тенгебаева Тынымжан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040164023278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Итаев Ваха Ережепович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Абдигаппар Муташевич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040464148386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Байментаев Узбекбай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110864012709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Нуржан 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180664028433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Макулбек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040964025154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Панаев Агалы Юсупович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040664029909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Дуйсембаев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040164022755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Абильдабекова Турсынхан Жакыпбековна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040664029691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Амангельды Мусабаевич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131064013942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Муслим Мавлютович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Турманов Болысбек Суюндикович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040564030443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Тлеуова Мейрамкул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120264021699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Умишев Болат Турарович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Джолшибекова Гаухар Есиркеповна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140264009108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Жалгасбек Абдикеримович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140264018988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140364021190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Абдикеримов Муратбек Жумалиулы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040264025086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Даулеталиев Оразбек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090664007174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Бакытжан Нурмаганбетулы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"Баќдаулет- 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"Братья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"Жер-Ана СБ"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"Ќайыршаќты-жер"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"Маќталы"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"О.Е.Сас-Тобе"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Арай Нұр"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Арыс ауылдық округі</w:t>
      </w:r>
    </w:p>
    <w:p>
      <w:pPr>
        <w:spacing w:after="0"/>
        <w:ind w:left="0"/>
        <w:jc w:val="both"/>
      </w:pPr>
      <w:r>
        <w:rPr>
          <w:rFonts w:ascii="Times New Roman"/>
          <w:b w:val="false"/>
          <w:i w:val="false"/>
          <w:color w:val="000000"/>
          <w:sz w:val="28"/>
        </w:rPr>
        <w:t>
            Мекенжайы: Түркістан облысы ,Түлкібас ауданы, Керейт ауылы, Ж.Әсілбеков</w:t>
      </w:r>
    </w:p>
    <w:p>
      <w:pPr>
        <w:spacing w:after="0"/>
        <w:ind w:left="0"/>
        <w:jc w:val="both"/>
      </w:pPr>
      <w:r>
        <w:rPr>
          <w:rFonts w:ascii="Times New Roman"/>
          <w:b w:val="false"/>
          <w:i w:val="false"/>
          <w:color w:val="000000"/>
          <w:sz w:val="28"/>
        </w:rPr>
        <w:t>
      көшесі 54</w:t>
      </w:r>
    </w:p>
    <w:p>
      <w:pPr>
        <w:spacing w:after="0"/>
        <w:ind w:left="0"/>
        <w:jc w:val="both"/>
      </w:pPr>
      <w:r>
        <w:rPr>
          <w:rFonts w:ascii="Times New Roman"/>
          <w:b w:val="false"/>
          <w:i w:val="false"/>
          <w:color w:val="000000"/>
          <w:sz w:val="28"/>
        </w:rPr>
        <w:t>
            Телефоны 8778 299 60 56</w:t>
      </w:r>
    </w:p>
    <w:p>
      <w:pPr>
        <w:spacing w:after="0"/>
        <w:ind w:left="0"/>
        <w:jc w:val="both"/>
      </w:pPr>
      <w:r>
        <w:rPr>
          <w:rFonts w:ascii="Times New Roman"/>
          <w:b w:val="false"/>
          <w:i w:val="false"/>
          <w:color w:val="000000"/>
          <w:sz w:val="28"/>
        </w:rPr>
        <w:t>
            Электрондық поштасының мекенжайы: Akimat_aris@mail.ru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Сатыбалдиев Олжас</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Жаскешу ауылдық округі</w:t>
      </w:r>
    </w:p>
    <w:p>
      <w:pPr>
        <w:spacing w:after="0"/>
        <w:ind w:left="0"/>
        <w:jc w:val="both"/>
      </w:pPr>
      <w:r>
        <w:rPr>
          <w:rFonts w:ascii="Times New Roman"/>
          <w:b w:val="false"/>
          <w:i w:val="false"/>
          <w:color w:val="000000"/>
          <w:sz w:val="28"/>
        </w:rPr>
        <w:t>
      Орталығы- Жаскешу ауылдық округі.</w:t>
      </w:r>
    </w:p>
    <w:p>
      <w:pPr>
        <w:spacing w:after="0"/>
        <w:ind w:left="0"/>
        <w:jc w:val="both"/>
      </w:pPr>
      <w:r>
        <w:rPr>
          <w:rFonts w:ascii="Times New Roman"/>
          <w:b w:val="false"/>
          <w:i w:val="false"/>
          <w:color w:val="000000"/>
          <w:sz w:val="28"/>
        </w:rPr>
        <w:t>
      Елдімекендері – Жаскешу, Рысқұл, Пістелі, Жанұзақ.</w:t>
      </w:r>
    </w:p>
    <w:p>
      <w:pPr>
        <w:spacing w:after="0"/>
        <w:ind w:left="0"/>
        <w:jc w:val="both"/>
      </w:pPr>
      <w:r>
        <w:rPr>
          <w:rFonts w:ascii="Times New Roman"/>
          <w:b w:val="false"/>
          <w:i w:val="false"/>
          <w:color w:val="000000"/>
          <w:sz w:val="28"/>
        </w:rPr>
        <w:t xml:space="preserve">
      Халық саны – 6123 адам. </w:t>
      </w:r>
    </w:p>
    <w:p>
      <w:pPr>
        <w:spacing w:after="0"/>
        <w:ind w:left="0"/>
        <w:jc w:val="both"/>
      </w:pPr>
      <w:r>
        <w:rPr>
          <w:rFonts w:ascii="Times New Roman"/>
          <w:b w:val="false"/>
          <w:i w:val="false"/>
          <w:color w:val="000000"/>
          <w:sz w:val="28"/>
        </w:rPr>
        <w:t>
      Округтің жалпы жер көлемі - 12810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9980 гектар;</w:t>
      </w:r>
    </w:p>
    <w:p>
      <w:pPr>
        <w:spacing w:after="0"/>
        <w:ind w:left="0"/>
        <w:jc w:val="both"/>
      </w:pPr>
      <w:r>
        <w:rPr>
          <w:rFonts w:ascii="Times New Roman"/>
          <w:b w:val="false"/>
          <w:i w:val="false"/>
          <w:color w:val="000000"/>
          <w:sz w:val="28"/>
        </w:rPr>
        <w:t>
      жалпы егістік - 5312 гектар;</w:t>
      </w:r>
    </w:p>
    <w:p>
      <w:pPr>
        <w:spacing w:after="0"/>
        <w:ind w:left="0"/>
        <w:jc w:val="both"/>
      </w:pPr>
      <w:r>
        <w:rPr>
          <w:rFonts w:ascii="Times New Roman"/>
          <w:b w:val="false"/>
          <w:i w:val="false"/>
          <w:color w:val="000000"/>
          <w:sz w:val="28"/>
        </w:rPr>
        <w:t>
      жайылымдық жер- 3484 гектар;</w:t>
      </w:r>
    </w:p>
    <w:p>
      <w:pPr>
        <w:spacing w:after="0"/>
        <w:ind w:left="0"/>
        <w:jc w:val="both"/>
      </w:pPr>
      <w:r>
        <w:rPr>
          <w:rFonts w:ascii="Times New Roman"/>
          <w:b w:val="false"/>
          <w:i w:val="false"/>
          <w:color w:val="000000"/>
          <w:sz w:val="28"/>
        </w:rPr>
        <w:t>
      шабындық - 596 гектар;</w:t>
      </w:r>
    </w:p>
    <w:p>
      <w:pPr>
        <w:spacing w:after="0"/>
        <w:ind w:left="0"/>
        <w:jc w:val="both"/>
      </w:pPr>
      <w:r>
        <w:rPr>
          <w:rFonts w:ascii="Times New Roman"/>
          <w:b w:val="false"/>
          <w:i w:val="false"/>
          <w:color w:val="000000"/>
          <w:sz w:val="28"/>
        </w:rPr>
        <w:t>
      көп жылдық екпелер - 41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030440005337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Жаксымбет 2010 ЖШС Айдарбекова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571500005111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Серғазы 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970540004596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690216301371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071040018939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Борсықсай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700901403045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590713300681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Муртхан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650516400879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Утебаева Райхан Маменовна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820701403062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Жалел Жанар Жалелќызы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040464086564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Тµлепбергенов Аќылбек Садыгалы±лы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041140009968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"УМИТ-СД"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261012300269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Айнакулулы Сейдан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470705400898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Анламасова Кулкатша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430228400441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Венера Абдулаевна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990240005557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Ауезов Универ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340101424974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Абдукаримова Улбике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570225301831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 Дуйсеналы Елемесович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590225302259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Коянбаев Бахыт Саттарович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610513300234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Молдагали Сатыбалдиевич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491222400620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Аханова Насибгул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520515402962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 Кулжамила Мамбетовна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481010301340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 Алтынай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530225401345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 Жанабаевна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590308302646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Федорченко Виктор Димитриевич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740820301139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Касым Комекбаевич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BALDAS NS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Жаскешу ауылдық округі</w:t>
      </w:r>
    </w:p>
    <w:p>
      <w:pPr>
        <w:spacing w:after="0"/>
        <w:ind w:left="0"/>
        <w:jc w:val="both"/>
      </w:pPr>
      <w:r>
        <w:rPr>
          <w:rFonts w:ascii="Times New Roman"/>
          <w:b w:val="false"/>
          <w:i w:val="false"/>
          <w:color w:val="000000"/>
          <w:sz w:val="28"/>
        </w:rPr>
        <w:t>
            Мекенжайы: Түркістан облысы ,Түлкібас ауданы, Жаскешу ауылы,</w:t>
      </w:r>
    </w:p>
    <w:p>
      <w:pPr>
        <w:spacing w:after="0"/>
        <w:ind w:left="0"/>
        <w:jc w:val="both"/>
      </w:pPr>
      <w:r>
        <w:rPr>
          <w:rFonts w:ascii="Times New Roman"/>
          <w:b w:val="false"/>
          <w:i w:val="false"/>
          <w:color w:val="000000"/>
          <w:sz w:val="28"/>
        </w:rPr>
        <w:t>
      Л.Демеушов көшесі 179</w:t>
      </w:r>
    </w:p>
    <w:p>
      <w:pPr>
        <w:spacing w:after="0"/>
        <w:ind w:left="0"/>
        <w:jc w:val="both"/>
      </w:pPr>
      <w:r>
        <w:rPr>
          <w:rFonts w:ascii="Times New Roman"/>
          <w:b w:val="false"/>
          <w:i w:val="false"/>
          <w:color w:val="000000"/>
          <w:sz w:val="28"/>
        </w:rPr>
        <w:t>
            Телефоны 87253855148</w:t>
      </w:r>
    </w:p>
    <w:p>
      <w:pPr>
        <w:spacing w:after="0"/>
        <w:ind w:left="0"/>
        <w:jc w:val="both"/>
      </w:pPr>
      <w:r>
        <w:rPr>
          <w:rFonts w:ascii="Times New Roman"/>
          <w:b w:val="false"/>
          <w:i w:val="false"/>
          <w:color w:val="000000"/>
          <w:sz w:val="28"/>
        </w:rPr>
        <w:t>
            Электрондық поштасының мекенжайы: akimat_zhaskeshu@mail.ru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Байысбаев Асқар</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Ақбиік ауылдық округі</w:t>
      </w:r>
    </w:p>
    <w:p>
      <w:pPr>
        <w:spacing w:after="0"/>
        <w:ind w:left="0"/>
        <w:jc w:val="both"/>
      </w:pPr>
      <w:r>
        <w:rPr>
          <w:rFonts w:ascii="Times New Roman"/>
          <w:b w:val="false"/>
          <w:i w:val="false"/>
          <w:color w:val="000000"/>
          <w:sz w:val="28"/>
        </w:rPr>
        <w:t>
      Орталығы- Құлан ауылы</w:t>
      </w:r>
    </w:p>
    <w:p>
      <w:pPr>
        <w:spacing w:after="0"/>
        <w:ind w:left="0"/>
        <w:jc w:val="both"/>
      </w:pPr>
      <w:r>
        <w:rPr>
          <w:rFonts w:ascii="Times New Roman"/>
          <w:b w:val="false"/>
          <w:i w:val="false"/>
          <w:color w:val="000000"/>
          <w:sz w:val="28"/>
        </w:rPr>
        <w:t>
      Елдімекендері – Ақбиік Құлан Сарытөр.</w:t>
      </w:r>
    </w:p>
    <w:p>
      <w:pPr>
        <w:spacing w:after="0"/>
        <w:ind w:left="0"/>
        <w:jc w:val="both"/>
      </w:pPr>
      <w:r>
        <w:rPr>
          <w:rFonts w:ascii="Times New Roman"/>
          <w:b w:val="false"/>
          <w:i w:val="false"/>
          <w:color w:val="000000"/>
          <w:sz w:val="28"/>
        </w:rPr>
        <w:t xml:space="preserve">
      Халық саны – 3904 адам. </w:t>
      </w:r>
    </w:p>
    <w:p>
      <w:pPr>
        <w:spacing w:after="0"/>
        <w:ind w:left="0"/>
        <w:jc w:val="both"/>
      </w:pPr>
      <w:r>
        <w:rPr>
          <w:rFonts w:ascii="Times New Roman"/>
          <w:b w:val="false"/>
          <w:i w:val="false"/>
          <w:color w:val="000000"/>
          <w:sz w:val="28"/>
        </w:rPr>
        <w:t>
      Округтің жалпы жер көлемі - 12973 гектар.</w:t>
      </w:r>
    </w:p>
    <w:p>
      <w:pPr>
        <w:spacing w:after="0"/>
        <w:ind w:left="0"/>
        <w:jc w:val="both"/>
      </w:pPr>
      <w:r>
        <w:rPr>
          <w:rFonts w:ascii="Times New Roman"/>
          <w:b w:val="false"/>
          <w:i w:val="false"/>
          <w:color w:val="000000"/>
          <w:sz w:val="28"/>
        </w:rPr>
        <w:t xml:space="preserve">
      Оның ішінде:  </w:t>
      </w:r>
    </w:p>
    <w:p>
      <w:pPr>
        <w:spacing w:after="0"/>
        <w:ind w:left="0"/>
        <w:jc w:val="both"/>
      </w:pPr>
      <w:r>
        <w:rPr>
          <w:rFonts w:ascii="Times New Roman"/>
          <w:b w:val="false"/>
          <w:i w:val="false"/>
          <w:color w:val="000000"/>
          <w:sz w:val="28"/>
        </w:rPr>
        <w:t>
      ауыл шаруашылық жер – 11264 гектар;</w:t>
      </w:r>
    </w:p>
    <w:p>
      <w:pPr>
        <w:spacing w:after="0"/>
        <w:ind w:left="0"/>
        <w:jc w:val="both"/>
      </w:pPr>
      <w:r>
        <w:rPr>
          <w:rFonts w:ascii="Times New Roman"/>
          <w:b w:val="false"/>
          <w:i w:val="false"/>
          <w:color w:val="000000"/>
          <w:sz w:val="28"/>
        </w:rPr>
        <w:t>
      жалпы егістік - 4760 гектар;</w:t>
      </w:r>
    </w:p>
    <w:p>
      <w:pPr>
        <w:spacing w:after="0"/>
        <w:ind w:left="0"/>
        <w:jc w:val="both"/>
      </w:pPr>
      <w:r>
        <w:rPr>
          <w:rFonts w:ascii="Times New Roman"/>
          <w:b w:val="false"/>
          <w:i w:val="false"/>
          <w:color w:val="000000"/>
          <w:sz w:val="28"/>
        </w:rPr>
        <w:t>
      жайылымдық жер- 6095 гектар;</w:t>
      </w:r>
    </w:p>
    <w:p>
      <w:pPr>
        <w:spacing w:after="0"/>
        <w:ind w:left="0"/>
        <w:jc w:val="both"/>
      </w:pPr>
      <w:r>
        <w:rPr>
          <w:rFonts w:ascii="Times New Roman"/>
          <w:b w:val="false"/>
          <w:i w:val="false"/>
          <w:color w:val="000000"/>
          <w:sz w:val="28"/>
        </w:rPr>
        <w:t>
      шабындық - 53 гектар;</w:t>
      </w:r>
    </w:p>
    <w:p>
      <w:pPr>
        <w:spacing w:after="0"/>
        <w:ind w:left="0"/>
        <w:jc w:val="both"/>
      </w:pPr>
      <w:r>
        <w:rPr>
          <w:rFonts w:ascii="Times New Roman"/>
          <w:b w:val="false"/>
          <w:i w:val="false"/>
          <w:color w:val="000000"/>
          <w:sz w:val="28"/>
        </w:rPr>
        <w:t>
      көп жылдық екпелер - 357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040160004725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Жабатаев.Қ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030864026028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030964017647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Тауашов.М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030964018912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Есенбеков.М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190464022984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Жабатаев.Б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110264001474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Жапарбеков.Б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121264005848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040664029949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Турумбетов.А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Ақбиік ауылдық округі</w:t>
      </w:r>
    </w:p>
    <w:p>
      <w:pPr>
        <w:spacing w:after="0"/>
        <w:ind w:left="0"/>
        <w:jc w:val="both"/>
      </w:pPr>
      <w:r>
        <w:rPr>
          <w:rFonts w:ascii="Times New Roman"/>
          <w:b w:val="false"/>
          <w:i w:val="false"/>
          <w:color w:val="000000"/>
          <w:sz w:val="28"/>
        </w:rPr>
        <w:t>
            Мекенжайы: Түркістан облысы ,Түлкібас ауданы, Құлан ауылы, Бейбітшілік</w:t>
      </w:r>
    </w:p>
    <w:p>
      <w:pPr>
        <w:spacing w:after="0"/>
        <w:ind w:left="0"/>
        <w:jc w:val="both"/>
      </w:pPr>
      <w:r>
        <w:rPr>
          <w:rFonts w:ascii="Times New Roman"/>
          <w:b w:val="false"/>
          <w:i w:val="false"/>
          <w:color w:val="000000"/>
          <w:sz w:val="28"/>
        </w:rPr>
        <w:t>
      көшесі 82</w:t>
      </w:r>
    </w:p>
    <w:p>
      <w:pPr>
        <w:spacing w:after="0"/>
        <w:ind w:left="0"/>
        <w:jc w:val="both"/>
      </w:pPr>
      <w:r>
        <w:rPr>
          <w:rFonts w:ascii="Times New Roman"/>
          <w:b w:val="false"/>
          <w:i w:val="false"/>
          <w:color w:val="000000"/>
          <w:sz w:val="28"/>
        </w:rPr>
        <w:t>
            Телефоны 87024720000</w:t>
      </w:r>
    </w:p>
    <w:p>
      <w:pPr>
        <w:spacing w:after="0"/>
        <w:ind w:left="0"/>
        <w:jc w:val="both"/>
      </w:pPr>
      <w:r>
        <w:rPr>
          <w:rFonts w:ascii="Times New Roman"/>
          <w:b w:val="false"/>
          <w:i w:val="false"/>
          <w:color w:val="000000"/>
          <w:sz w:val="28"/>
        </w:rPr>
        <w:t>
            Электрондық поштасының мекенжайы: akbiik.cel.okrug@mail.ru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Мусралиев Алимжан</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Келтемашат ауылдық округі</w:t>
      </w:r>
    </w:p>
    <w:p>
      <w:pPr>
        <w:spacing w:after="0"/>
        <w:ind w:left="0"/>
        <w:jc w:val="both"/>
      </w:pPr>
      <w:r>
        <w:rPr>
          <w:rFonts w:ascii="Times New Roman"/>
          <w:b w:val="false"/>
          <w:i w:val="false"/>
          <w:color w:val="000000"/>
          <w:sz w:val="28"/>
        </w:rPr>
        <w:t>
      Орталығы- Кершетас ауылы.</w:t>
      </w:r>
    </w:p>
    <w:p>
      <w:pPr>
        <w:spacing w:after="0"/>
        <w:ind w:left="0"/>
        <w:jc w:val="both"/>
      </w:pPr>
      <w:r>
        <w:rPr>
          <w:rFonts w:ascii="Times New Roman"/>
          <w:b w:val="false"/>
          <w:i w:val="false"/>
          <w:color w:val="000000"/>
          <w:sz w:val="28"/>
        </w:rPr>
        <w:t>
      Елдімекендері - Кершетас, Жиынбай, Қоғалы, Келтемашат, Дәубаба,</w:t>
      </w:r>
    </w:p>
    <w:p>
      <w:pPr>
        <w:spacing w:after="0"/>
        <w:ind w:left="0"/>
        <w:jc w:val="both"/>
      </w:pPr>
      <w:r>
        <w:rPr>
          <w:rFonts w:ascii="Times New Roman"/>
          <w:b w:val="false"/>
          <w:i w:val="false"/>
          <w:color w:val="000000"/>
          <w:sz w:val="28"/>
        </w:rPr>
        <w:t>
      Сеславино.</w:t>
      </w:r>
    </w:p>
    <w:p>
      <w:pPr>
        <w:spacing w:after="0"/>
        <w:ind w:left="0"/>
        <w:jc w:val="both"/>
      </w:pPr>
      <w:r>
        <w:rPr>
          <w:rFonts w:ascii="Times New Roman"/>
          <w:b w:val="false"/>
          <w:i w:val="false"/>
          <w:color w:val="000000"/>
          <w:sz w:val="28"/>
        </w:rPr>
        <w:t xml:space="preserve">
      Халық саны – 4629 адам. </w:t>
      </w:r>
    </w:p>
    <w:p>
      <w:pPr>
        <w:spacing w:after="0"/>
        <w:ind w:left="0"/>
        <w:jc w:val="both"/>
      </w:pPr>
      <w:r>
        <w:rPr>
          <w:rFonts w:ascii="Times New Roman"/>
          <w:b w:val="false"/>
          <w:i w:val="false"/>
          <w:color w:val="000000"/>
          <w:sz w:val="28"/>
        </w:rPr>
        <w:t>
      Округтің жалпы жер көлемі - 270419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14264 гектар;</w:t>
      </w:r>
    </w:p>
    <w:p>
      <w:pPr>
        <w:spacing w:after="0"/>
        <w:ind w:left="0"/>
        <w:jc w:val="both"/>
      </w:pPr>
      <w:r>
        <w:rPr>
          <w:rFonts w:ascii="Times New Roman"/>
          <w:b w:val="false"/>
          <w:i w:val="false"/>
          <w:color w:val="000000"/>
          <w:sz w:val="28"/>
        </w:rPr>
        <w:t>
      жалпы егістік - 5969 гектар;</w:t>
      </w:r>
    </w:p>
    <w:p>
      <w:pPr>
        <w:spacing w:after="0"/>
        <w:ind w:left="0"/>
        <w:jc w:val="both"/>
      </w:pPr>
      <w:r>
        <w:rPr>
          <w:rFonts w:ascii="Times New Roman"/>
          <w:b w:val="false"/>
          <w:i w:val="false"/>
          <w:color w:val="000000"/>
          <w:sz w:val="28"/>
        </w:rPr>
        <w:t>
      жайылымдық жер- 6881 гектар;</w:t>
      </w:r>
    </w:p>
    <w:p>
      <w:pPr>
        <w:spacing w:after="0"/>
        <w:ind w:left="0"/>
        <w:jc w:val="both"/>
      </w:pPr>
      <w:r>
        <w:rPr>
          <w:rFonts w:ascii="Times New Roman"/>
          <w:b w:val="false"/>
          <w:i w:val="false"/>
          <w:color w:val="000000"/>
          <w:sz w:val="28"/>
        </w:rPr>
        <w:t>
      шабындық - 1293 гектар;</w:t>
      </w:r>
    </w:p>
    <w:p>
      <w:pPr>
        <w:spacing w:after="0"/>
        <w:ind w:left="0"/>
        <w:jc w:val="both"/>
      </w:pPr>
      <w:r>
        <w:rPr>
          <w:rFonts w:ascii="Times New Roman"/>
          <w:b w:val="false"/>
          <w:i w:val="false"/>
          <w:color w:val="000000"/>
          <w:sz w:val="28"/>
        </w:rPr>
        <w:t>
      көп жылдық екпелер - 121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160564027001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 ИЗБАСАРОВА КАНЫМША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130564016070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 МУСАБЕКОВ АБДИНУР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191064016561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МАЙЛЫБАЙ АТА / БУГУБАЕВ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130164005526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 ТАЙПАКОВ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040764021868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 / АНУАРБЕК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100164016328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 УТЕБАЕВА РАЙХАН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ОРАЛ-А / АРГИМБАЕВ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050564024916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 / АБЕНОВ АДИЛХАН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050264031383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ЖЕТПІСБАЙ / ЖОЛДАСОВА АМАНКУЛЬ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050264032595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ЖУНИСАТА / КУЛИБЕКОВ ГАЛЫМЖАН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040464148716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 / ТУЛЕШОВ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040364063551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 / ТАУКЕЕВ АДЫРБЕК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031264019452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ЖУМАБАЙ / ЖУМАБАЕВ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031264019412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 / КЕНДЫБАЕВА СЕМКУЛЬ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120964002519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ТЕЛЬМАН / БЕКБАСОВА ТАКИНА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050464029418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МОШКАЛ / ТОГАБАЕВ КУРБАНБЕК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050364031189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АКБУРА / МИНБАЕВА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050264031432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 САЛЫБЕКОВ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130164004588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ҰЗЫНБҰЛАҚ / ДОСЫМБЕКОВ НУРЛЫБЕК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040860002437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 МОСИНЦЕВА ВЕРА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161164005455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 / БАЙСАРИЕВ ХАМИТ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040164024078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СОЛПЫ / ЖОРАБЕК АЙДОС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060864022744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НУРСАГЫН / АЛИМБЕТОВА УЛТУАР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041164028310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 МИНБАЕВ ДИДАР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 / ТОЙШЫБЕКОВА КУЛЬПАРША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040164024761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ЗАУЫРБЕК / БЕРДАЛИЕВ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031264019759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САЙБОЛАТ / КОЗЫБАЕВ КАДИРБЕК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041064024116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МАМБЕТАЛЫ / МАМБЕТАЛИЕВ ТУЛЕГЕН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050164027143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 / ТРЕНКИНА АНТОНИНА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040164021925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РЫСКУЛБЕК / МОЛДАКУЛОВА НУРСУЛУ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 БАЙСАРИЕВА ДАРИХА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 БОТАШЕВ ШАХТЫБЕК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1108640108110001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ГЕННАДИЙ / ТЯХНИБИДИН ГЕННАДИ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110864006685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 ТИМОНИН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130464029118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ӨРЛЕУ-5 / БОТАБАЕВ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040164023288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 / КЕРИМБЕКОВА ОЗИПА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040864020378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БАЙТУГЕЛ / КАМБАРБЕКОВА КАРЛЫГАШ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040164023644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ТОКУМБАЙ / ТОКУМБАЕВ АБДИСАЛАН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070664027620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 / АЙНАБЕКОВ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031064018506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ТАСЫБЕК / ТОКУМБАЕВ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УСЕНБАЙ -АТА / УСЕНБАЕВ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050364028674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 АТА / БОТАБАЕВ УАЛИХАН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030964018902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 АТА / ДАУРБАЕВ ЕРБОЛАТ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111264007119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ЖЕЛТИМЕС / САТИМБЕКОВ БЕКЖАН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050164031419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 ШАБАНТАЕВ 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040564029474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 СУЛТАНОВ 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140464001695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КАНЫБЕК / АБИЛДАЕВ МЕДЕТ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140764016228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 СЕЙДАЗИМОВ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140264015797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 САУЫРБАЕВ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040164025462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 / САБДЕНБЕКОВ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140964028176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БЕЙМАГАНБЕТ АТА / БЕЙМАГАНБЕТОВ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160464011537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 / МАХАТОВ КУРБАНБЕК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 ДЖУНУСОВ ДОСЖАН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040664029661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ЕРМУРАТ / ТОКЫМБАЕВ ЕРМУРАТ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150364023961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АГРО МАРКЕТ / ТУЛЕГЕНОВ БАУРЖАН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220864030323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САРМАТ / ЖАНБОЛАТ ШУБАЕВ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170964002479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ШАХНАЗАР ДӘУ / АБСАМЕТОВ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031264020119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ОН-ЖОЛ / ДОСПАНБЕТОВ АБДИСАДЫК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651110401753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ШЕГЕНЕ / БАЙМЕШОВА ШЫНАР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1111640166830003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ТӘЛІП / КУМЕКБАЕВА ГАЗИЗА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110664020316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РЫСКУЛБЕК / ТУРСЫНБАЙУЛЫ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171064038449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ЕРНУР / ЖУМАНОВ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191164025970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 / АЛИМБАЕВА ПАРИДА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170864006160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ДАРИГА / ЖУСУПОВА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200664010080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 ҚАСЫМОВ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041164028638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АДИЛЕТ / АБСЕМЕТОВ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120764017639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 / НАУРЫЗБАЕВ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031264020545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ОМИР-СУЛТАН / КЕНЖЕБЕКОВ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230564041200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 УСЕНБАЕВ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 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161140005820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 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000540015332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Аманқұл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030640010836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Даубаба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981140002381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030340001261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Баур-М.Т.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960140001327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Жал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010440004880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Масат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031140006179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Масат 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Келтемашат ауылдық округі</w:t>
      </w:r>
    </w:p>
    <w:p>
      <w:pPr>
        <w:spacing w:after="0"/>
        <w:ind w:left="0"/>
        <w:jc w:val="both"/>
      </w:pPr>
      <w:r>
        <w:rPr>
          <w:rFonts w:ascii="Times New Roman"/>
          <w:b w:val="false"/>
          <w:i w:val="false"/>
          <w:color w:val="000000"/>
          <w:sz w:val="28"/>
        </w:rPr>
        <w:t>
            Мекенжайы: Түркістан облысы ,Түлкібас ауданы, Кершетас ауылы, Қ.Сәтбаев</w:t>
      </w:r>
    </w:p>
    <w:p>
      <w:pPr>
        <w:spacing w:after="0"/>
        <w:ind w:left="0"/>
        <w:jc w:val="both"/>
      </w:pPr>
      <w:r>
        <w:rPr>
          <w:rFonts w:ascii="Times New Roman"/>
          <w:b w:val="false"/>
          <w:i w:val="false"/>
          <w:color w:val="000000"/>
          <w:sz w:val="28"/>
        </w:rPr>
        <w:t>
      көшесі 16</w:t>
      </w:r>
    </w:p>
    <w:p>
      <w:pPr>
        <w:spacing w:after="0"/>
        <w:ind w:left="0"/>
        <w:jc w:val="both"/>
      </w:pPr>
      <w:r>
        <w:rPr>
          <w:rFonts w:ascii="Times New Roman"/>
          <w:b w:val="false"/>
          <w:i w:val="false"/>
          <w:color w:val="000000"/>
          <w:sz w:val="28"/>
        </w:rPr>
        <w:t>
            Телефоны 87075057337</w:t>
      </w:r>
    </w:p>
    <w:p>
      <w:pPr>
        <w:spacing w:after="0"/>
        <w:ind w:left="0"/>
        <w:jc w:val="both"/>
      </w:pPr>
      <w:r>
        <w:rPr>
          <w:rFonts w:ascii="Times New Roman"/>
          <w:b w:val="false"/>
          <w:i w:val="false"/>
          <w:color w:val="000000"/>
          <w:sz w:val="28"/>
        </w:rPr>
        <w:t>
            Электрондық поштасының мекенжайы: kmawat60@mail.ru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Бердалиев Мурат Канатович</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Тастұмсық ауылдық округі</w:t>
      </w:r>
    </w:p>
    <w:p>
      <w:pPr>
        <w:spacing w:after="0"/>
        <w:ind w:left="0"/>
        <w:jc w:val="both"/>
      </w:pPr>
      <w:r>
        <w:rPr>
          <w:rFonts w:ascii="Times New Roman"/>
          <w:b w:val="false"/>
          <w:i w:val="false"/>
          <w:color w:val="000000"/>
          <w:sz w:val="28"/>
        </w:rPr>
        <w:t>
      Орталығы- Тастұмсық ауылдық округі.</w:t>
      </w:r>
    </w:p>
    <w:p>
      <w:pPr>
        <w:spacing w:after="0"/>
        <w:ind w:left="0"/>
        <w:jc w:val="both"/>
      </w:pPr>
      <w:r>
        <w:rPr>
          <w:rFonts w:ascii="Times New Roman"/>
          <w:b w:val="false"/>
          <w:i w:val="false"/>
          <w:color w:val="000000"/>
          <w:sz w:val="28"/>
        </w:rPr>
        <w:t>
      Елдімекендері – Тастұмсық, Амангелді, Жыланды, Қабанбай, Қарабастау.</w:t>
      </w:r>
    </w:p>
    <w:p>
      <w:pPr>
        <w:spacing w:after="0"/>
        <w:ind w:left="0"/>
        <w:jc w:val="both"/>
      </w:pPr>
      <w:r>
        <w:rPr>
          <w:rFonts w:ascii="Times New Roman"/>
          <w:b w:val="false"/>
          <w:i w:val="false"/>
          <w:color w:val="000000"/>
          <w:sz w:val="28"/>
        </w:rPr>
        <w:t xml:space="preserve">
      Халық саны – 4610 адам. </w:t>
      </w:r>
    </w:p>
    <w:p>
      <w:pPr>
        <w:spacing w:after="0"/>
        <w:ind w:left="0"/>
        <w:jc w:val="both"/>
      </w:pPr>
      <w:r>
        <w:rPr>
          <w:rFonts w:ascii="Times New Roman"/>
          <w:b w:val="false"/>
          <w:i w:val="false"/>
          <w:color w:val="000000"/>
          <w:sz w:val="28"/>
        </w:rPr>
        <w:t>
      Округтің жалпы жер көлемі - 7475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6988 гектар;</w:t>
      </w:r>
    </w:p>
    <w:p>
      <w:pPr>
        <w:spacing w:after="0"/>
        <w:ind w:left="0"/>
        <w:jc w:val="both"/>
      </w:pPr>
      <w:r>
        <w:rPr>
          <w:rFonts w:ascii="Times New Roman"/>
          <w:b w:val="false"/>
          <w:i w:val="false"/>
          <w:color w:val="000000"/>
          <w:sz w:val="28"/>
        </w:rPr>
        <w:t>
      жалпы егістік - 4085 гектар;</w:t>
      </w:r>
    </w:p>
    <w:p>
      <w:pPr>
        <w:spacing w:after="0"/>
        <w:ind w:left="0"/>
        <w:jc w:val="both"/>
      </w:pPr>
      <w:r>
        <w:rPr>
          <w:rFonts w:ascii="Times New Roman"/>
          <w:b w:val="false"/>
          <w:i w:val="false"/>
          <w:color w:val="000000"/>
          <w:sz w:val="28"/>
        </w:rPr>
        <w:t>
      жайылымдық жер- 2054 гектар;</w:t>
      </w:r>
    </w:p>
    <w:p>
      <w:pPr>
        <w:spacing w:after="0"/>
        <w:ind w:left="0"/>
        <w:jc w:val="both"/>
      </w:pPr>
      <w:r>
        <w:rPr>
          <w:rFonts w:ascii="Times New Roman"/>
          <w:b w:val="false"/>
          <w:i w:val="false"/>
          <w:color w:val="000000"/>
          <w:sz w:val="28"/>
        </w:rPr>
        <w:t>
      шабындық - 19 гектар;</w:t>
      </w:r>
    </w:p>
    <w:p>
      <w:pPr>
        <w:spacing w:after="0"/>
        <w:ind w:left="0"/>
        <w:jc w:val="both"/>
      </w:pPr>
      <w:r>
        <w:rPr>
          <w:rFonts w:ascii="Times New Roman"/>
          <w:b w:val="false"/>
          <w:i w:val="false"/>
          <w:color w:val="000000"/>
          <w:sz w:val="28"/>
        </w:rPr>
        <w:t>
      көп жылдық екпелер - 97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Шархан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140564017060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Абсеметов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041064022704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Сматилла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Ерболат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040264026741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Зейнулла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040264026741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Зейнулла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040264024264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Зейнехан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Бейсеуов Джангелдин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 Абухан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Даутбаев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180464010146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Кожабек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Джаксыбек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Бакитжан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Бакитжан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Мирахмат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Кашеков Калдибек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110264006306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Конысбеков Нурман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040464150609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Кошкаров Бабахан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Жандос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Кулымбетов Камысбек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160564006980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Тогжан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110164185340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Абдугаппар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040864018227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Макулбеков Рахимжан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040764022370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Калымхан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Нуржаубаев Досымбек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Нуржаубаев Досымбек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041064024463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110764009725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Оракбаев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040264023945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Оруджев Сакасмаил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040264023945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Оруджев Сакасмаил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Паизов Дармеш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Парманова Сулушаш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041064024403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Сарымсаков Кайраткали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Сахауов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040464128028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Сулубеков Сматилла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040564029231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Тайлакбаев Жумадил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121264002942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Тастанова Базаркул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031264019521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Таутаев Базарбай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Тецлав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121264002942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Торгаев Махамбеткул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Тулемисов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Тулемисов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Тулемисов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Чиналиева Гульмира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040264028817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Шамилов Алимшах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"SOUTH CEMENT LTD"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"SOUTH CEMENT LTD"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"Жүнісбаев ж/е компания"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"Жүнісбаев ж/е компания"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"Жүнісбаев ж/е компания"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"Камал и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981040001697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"Кундыз"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"Молдир"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"Тұрар Нұры"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"Тұрар Нұры"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"Тастумсык"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"Юлдуз-2"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"Дилан"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616061000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Тастұмсық ауылдық округі</w:t>
      </w:r>
    </w:p>
    <w:p>
      <w:pPr>
        <w:spacing w:after="0"/>
        <w:ind w:left="0"/>
        <w:jc w:val="both"/>
      </w:pPr>
      <w:r>
        <w:rPr>
          <w:rFonts w:ascii="Times New Roman"/>
          <w:b w:val="false"/>
          <w:i w:val="false"/>
          <w:color w:val="000000"/>
          <w:sz w:val="28"/>
        </w:rPr>
        <w:t>
            Мекенжайы: Түркістан облысы ,Түлкібас ауданы, Тастұмсық ауылы,</w:t>
      </w:r>
    </w:p>
    <w:p>
      <w:pPr>
        <w:spacing w:after="0"/>
        <w:ind w:left="0"/>
        <w:jc w:val="both"/>
      </w:pPr>
      <w:r>
        <w:rPr>
          <w:rFonts w:ascii="Times New Roman"/>
          <w:b w:val="false"/>
          <w:i w:val="false"/>
          <w:color w:val="000000"/>
          <w:sz w:val="28"/>
        </w:rPr>
        <w:t>
      Е.Дүйсенбаев көшесі 69</w:t>
      </w:r>
    </w:p>
    <w:p>
      <w:pPr>
        <w:spacing w:after="0"/>
        <w:ind w:left="0"/>
        <w:jc w:val="both"/>
      </w:pPr>
      <w:r>
        <w:rPr>
          <w:rFonts w:ascii="Times New Roman"/>
          <w:b w:val="false"/>
          <w:i w:val="false"/>
          <w:color w:val="000000"/>
          <w:sz w:val="28"/>
        </w:rPr>
        <w:t>
            Телефоны 87025784460</w:t>
      </w:r>
    </w:p>
    <w:p>
      <w:pPr>
        <w:spacing w:after="0"/>
        <w:ind w:left="0"/>
        <w:jc w:val="both"/>
      </w:pPr>
      <w:r>
        <w:rPr>
          <w:rFonts w:ascii="Times New Roman"/>
          <w:b w:val="false"/>
          <w:i w:val="false"/>
          <w:color w:val="000000"/>
          <w:sz w:val="28"/>
        </w:rPr>
        <w:t>
            Электрондық поштасының мекенжайы: tastumsik@mail.ru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Сарсембай Кайрат Салікбайұлы</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Састөбе кенті</w:t>
      </w:r>
    </w:p>
    <w:p>
      <w:pPr>
        <w:spacing w:after="0"/>
        <w:ind w:left="0"/>
        <w:jc w:val="both"/>
      </w:pPr>
      <w:r>
        <w:rPr>
          <w:rFonts w:ascii="Times New Roman"/>
          <w:b w:val="false"/>
          <w:i w:val="false"/>
          <w:color w:val="000000"/>
          <w:sz w:val="28"/>
        </w:rPr>
        <w:t>
      Орталығы - Састөбе кенті.</w:t>
      </w:r>
    </w:p>
    <w:p>
      <w:pPr>
        <w:spacing w:after="0"/>
        <w:ind w:left="0"/>
        <w:jc w:val="both"/>
      </w:pPr>
      <w:r>
        <w:rPr>
          <w:rFonts w:ascii="Times New Roman"/>
          <w:b w:val="false"/>
          <w:i w:val="false"/>
          <w:color w:val="000000"/>
          <w:sz w:val="28"/>
        </w:rPr>
        <w:t>
      Елді мекендері – Састөбе кенті, Қызылту, Ынтымақ ауылдары.</w:t>
      </w:r>
    </w:p>
    <w:p>
      <w:pPr>
        <w:spacing w:after="0"/>
        <w:ind w:left="0"/>
        <w:jc w:val="both"/>
      </w:pPr>
      <w:r>
        <w:rPr>
          <w:rFonts w:ascii="Times New Roman"/>
          <w:b w:val="false"/>
          <w:i w:val="false"/>
          <w:color w:val="000000"/>
          <w:sz w:val="28"/>
        </w:rPr>
        <w:t xml:space="preserve">
      Халық саны – 10100 адам. </w:t>
      </w:r>
    </w:p>
    <w:p>
      <w:pPr>
        <w:spacing w:after="0"/>
        <w:ind w:left="0"/>
        <w:jc w:val="both"/>
      </w:pPr>
      <w:r>
        <w:rPr>
          <w:rFonts w:ascii="Times New Roman"/>
          <w:b w:val="false"/>
          <w:i w:val="false"/>
          <w:color w:val="000000"/>
          <w:sz w:val="28"/>
        </w:rPr>
        <w:t>
      Округтің жалпы жер көлемі – 4473,1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3580,24 гектар;</w:t>
      </w:r>
    </w:p>
    <w:p>
      <w:pPr>
        <w:spacing w:after="0"/>
        <w:ind w:left="0"/>
        <w:jc w:val="both"/>
      </w:pPr>
      <w:r>
        <w:rPr>
          <w:rFonts w:ascii="Times New Roman"/>
          <w:b w:val="false"/>
          <w:i w:val="false"/>
          <w:color w:val="000000"/>
          <w:sz w:val="28"/>
        </w:rPr>
        <w:t>
      жалпы егістік – 2355,61 гектар;</w:t>
      </w:r>
    </w:p>
    <w:p>
      <w:pPr>
        <w:spacing w:after="0"/>
        <w:ind w:left="0"/>
        <w:jc w:val="both"/>
      </w:pPr>
      <w:r>
        <w:rPr>
          <w:rFonts w:ascii="Times New Roman"/>
          <w:b w:val="false"/>
          <w:i w:val="false"/>
          <w:color w:val="000000"/>
          <w:sz w:val="28"/>
        </w:rPr>
        <w:t>
      жайылымдық жер- 1164,94 гектар;</w:t>
      </w:r>
    </w:p>
    <w:p>
      <w:pPr>
        <w:spacing w:after="0"/>
        <w:ind w:left="0"/>
        <w:jc w:val="both"/>
      </w:pPr>
      <w:r>
        <w:rPr>
          <w:rFonts w:ascii="Times New Roman"/>
          <w:b w:val="false"/>
          <w:i w:val="false"/>
          <w:color w:val="000000"/>
          <w:sz w:val="28"/>
        </w:rPr>
        <w:t>
      шабындық – 26,70 гектар;</w:t>
      </w:r>
    </w:p>
    <w:p>
      <w:pPr>
        <w:spacing w:after="0"/>
        <w:ind w:left="0"/>
        <w:jc w:val="both"/>
      </w:pPr>
      <w:r>
        <w:rPr>
          <w:rFonts w:ascii="Times New Roman"/>
          <w:b w:val="false"/>
          <w:i w:val="false"/>
          <w:color w:val="000000"/>
          <w:sz w:val="28"/>
        </w:rPr>
        <w:t>
      көп жылдық екпелер - 33,0 гектар.</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140264020515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 " ЖС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130564024258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"Нурлыбек"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га"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Атауы: Састөбе кенті</w:t>
      </w:r>
    </w:p>
    <w:p>
      <w:pPr>
        <w:spacing w:after="0"/>
        <w:ind w:left="0"/>
        <w:jc w:val="both"/>
      </w:pPr>
      <w:r>
        <w:rPr>
          <w:rFonts w:ascii="Times New Roman"/>
          <w:b w:val="false"/>
          <w:i w:val="false"/>
          <w:color w:val="000000"/>
          <w:sz w:val="28"/>
        </w:rPr>
        <w:t>
            Мекенжайы: Түркістан облысы ,Түлкібас ауданы, Састөбе кенті, Тұрысбеков</w:t>
      </w:r>
    </w:p>
    <w:p>
      <w:pPr>
        <w:spacing w:after="0"/>
        <w:ind w:left="0"/>
        <w:jc w:val="both"/>
      </w:pPr>
      <w:r>
        <w:rPr>
          <w:rFonts w:ascii="Times New Roman"/>
          <w:b w:val="false"/>
          <w:i w:val="false"/>
          <w:color w:val="000000"/>
          <w:sz w:val="28"/>
        </w:rPr>
        <w:t>
      көшесі 35</w:t>
      </w:r>
    </w:p>
    <w:p>
      <w:pPr>
        <w:spacing w:after="0"/>
        <w:ind w:left="0"/>
        <w:jc w:val="both"/>
      </w:pPr>
      <w:r>
        <w:rPr>
          <w:rFonts w:ascii="Times New Roman"/>
          <w:b w:val="false"/>
          <w:i w:val="false"/>
          <w:color w:val="000000"/>
          <w:sz w:val="28"/>
        </w:rPr>
        <w:t>
            Телефоны 87756507850</w:t>
      </w:r>
    </w:p>
    <w:p>
      <w:pPr>
        <w:spacing w:after="0"/>
        <w:ind w:left="0"/>
        <w:jc w:val="both"/>
      </w:pPr>
      <w:r>
        <w:rPr>
          <w:rFonts w:ascii="Times New Roman"/>
          <w:b w:val="false"/>
          <w:i w:val="false"/>
          <w:color w:val="000000"/>
          <w:sz w:val="28"/>
        </w:rPr>
        <w:t>
            Электрондық поштасының мекенжайы: akimatsastobe@mail.ru</w:t>
      </w:r>
    </w:p>
    <w:p>
      <w:pPr>
        <w:spacing w:after="0"/>
        <w:ind w:left="0"/>
        <w:jc w:val="both"/>
      </w:pPr>
      <w:r>
        <w:rPr>
          <w:rFonts w:ascii="Times New Roman"/>
          <w:b w:val="false"/>
          <w:i w:val="false"/>
          <w:color w:val="000000"/>
          <w:sz w:val="28"/>
        </w:rPr>
        <w:t>
            Басшы немесе оның міндетін атқарушы адам:</w:t>
      </w:r>
    </w:p>
    <w:p>
      <w:pPr>
        <w:spacing w:after="0"/>
        <w:ind w:left="0"/>
        <w:jc w:val="both"/>
      </w:pPr>
      <w:r>
        <w:rPr>
          <w:rFonts w:ascii="Times New Roman"/>
          <w:b w:val="false"/>
          <w:i w:val="false"/>
          <w:color w:val="000000"/>
          <w:sz w:val="28"/>
        </w:rPr>
        <w:t>
            Айдарбеков Аскар Талгатбекович</w:t>
      </w:r>
    </w:p>
    <w:p>
      <w:pPr>
        <w:spacing w:after="0"/>
        <w:ind w:left="0"/>
        <w:jc w:val="both"/>
      </w:pPr>
      <w:r>
        <w:rPr>
          <w:rFonts w:ascii="Times New Roman"/>
          <w:b w:val="false"/>
          <w:i w:val="false"/>
          <w:color w:val="000000"/>
          <w:sz w:val="28"/>
        </w:rPr>
        <w:t>
            (электрондық цифрлық қолтаңбасы)</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(аты, әкесінің аты (бар болса), тегі))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