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6baa" w14:textId="c946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29 желтоқсандағы № 32/192-VIII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Ленгір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899 185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874 185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899 185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78 546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35 440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38 006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Алатау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133 111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113 111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133 111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Бірінші Мамыр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207 495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185 228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Жоғарғы Ақсу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75 998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47 773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Зертас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112 319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66 429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38 390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Кемеқалған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133 930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57 665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Көксәйек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196 102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179 092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Киелітас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153 780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Қаратөбе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107 732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76 797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Қасқасу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91 886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17 130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33 324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Қоғалы ауылдық округінің 2026-2027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81 936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63 085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Тасарық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98 043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31 944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2026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№32/192-VIII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жғне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