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0d72" w14:textId="64e0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24 желтоқсандағы № 31/184-VIII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 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9 409 399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6 388 713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2 940 170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10 319 045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- 9 597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- 900 049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900 049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909 646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Төлеби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салық түсімдерінен облыстық бюджетке әлеуметтік салықтан 61,2 пайыз мөлшерінде бөлу нормативтері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Төлеби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Төлеби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аудандық бюджеттен аудандық маңызы бар қала, ауыл, кент, ауылдық округ бюджеттеніне берілетін жалпы сипаттағы нысаналы емес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2026 жылға арналған аудандық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Түркістан облысы Төлеби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