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cc86" w14:textId="928c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ауданында оңайлатылған декларация негізінде арнаулы салық режимі бойынша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аудандық мәслихатының 2025 жылғы 9 желтоқсандағы № 30/178-VIII шешiмi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Төлеби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Төлеби ауданында төлем көзінен ұсталатын салықтарды қоспағанда, корпоративтік немесе жеке табыс салығын есептеуді оңайлатылған декларация негізінде арнаулы салық режимін қолдану кезінде алынған (алынуға жататын) мөлшерлемесін 4 (төрт) пайыздан 2 (екі) пайызға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Н.Қойбағаров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