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074df3d" w14:textId="074df3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Төлеби ауданының жайылымдарды басқару және оларды пайдалану жөніндегі 2025-2029 жылдарға арналған жоспары туралы</w:t>
      </w:r>
    </w:p>
    <w:p>
      <w:pPr>
        <w:spacing w:after="0"/>
        <w:ind w:left="0"/>
        <w:jc w:val="both"/>
      </w:pPr>
      <w:r>
        <w:rPr>
          <w:rFonts w:ascii="Times New Roman"/>
          <w:b w:val="false"/>
          <w:i w:val="false"/>
          <w:color w:val="000000"/>
          <w:sz w:val="28"/>
        </w:rPr>
        <w:t>Түркістан облысы Төлеби аудандық мәслихатының 2025 жылғы 24 қыркүйектегі № 28/171-VIII шешiмi</w:t>
      </w:r>
    </w:p>
    <w:p>
      <w:pPr>
        <w:spacing w:after="0"/>
        <w:ind w:left="0"/>
        <w:jc w:val="both"/>
      </w:pPr>
      <w:bookmarkStart w:name="z1" w:id="0"/>
      <w:r>
        <w:rPr>
          <w:rFonts w:ascii="Times New Roman"/>
          <w:b w:val="false"/>
          <w:i w:val="false"/>
          <w:color w:val="000000"/>
          <w:sz w:val="28"/>
        </w:rPr>
        <w:t xml:space="preserve">
      "Жайылымдар туралы" 2017 жылғы 20 ақпандағы Қазақстан Республикасының Заңының </w:t>
      </w:r>
      <w:r>
        <w:rPr>
          <w:rFonts w:ascii="Times New Roman"/>
          <w:b w:val="false"/>
          <w:i w:val="false"/>
          <w:color w:val="000000"/>
          <w:sz w:val="28"/>
        </w:rPr>
        <w:t>8 бабының</w:t>
      </w:r>
      <w:r>
        <w:rPr>
          <w:rFonts w:ascii="Times New Roman"/>
          <w:b w:val="false"/>
          <w:i w:val="false"/>
          <w:color w:val="000000"/>
          <w:sz w:val="28"/>
        </w:rPr>
        <w:t xml:space="preserve"> 4-1 тармақшасына және Төлеби ауданы әкімдігінің 2025 жылғы 22 қыркүйектегі №386 қаулысына сәйкес, Төлеби аудандық мәслихаты ШЕШІМ ҚАБЫЛДАДЫ:</w:t>
      </w:r>
    </w:p>
    <w:bookmarkEnd w:id="0"/>
    <w:bookmarkStart w:name="z2" w:id="1"/>
    <w:p>
      <w:pPr>
        <w:spacing w:after="0"/>
        <w:ind w:left="0"/>
        <w:jc w:val="both"/>
      </w:pPr>
      <w:r>
        <w:rPr>
          <w:rFonts w:ascii="Times New Roman"/>
          <w:b w:val="false"/>
          <w:i w:val="false"/>
          <w:color w:val="000000"/>
          <w:sz w:val="28"/>
        </w:rPr>
        <w:t xml:space="preserve">
      1. Төлеби ауданының жайылымдарды басқару және оларды пайдалану жөніндегі 2025-2029 жылдарға арналған </w:t>
      </w:r>
      <w:r>
        <w:rPr>
          <w:rFonts w:ascii="Times New Roman"/>
          <w:b w:val="false"/>
          <w:i w:val="false"/>
          <w:color w:val="000000"/>
          <w:sz w:val="28"/>
        </w:rPr>
        <w:t>жоспары</w:t>
      </w:r>
      <w:r>
        <w:rPr>
          <w:rFonts w:ascii="Times New Roman"/>
          <w:b w:val="false"/>
          <w:i w:val="false"/>
          <w:color w:val="000000"/>
          <w:sz w:val="28"/>
        </w:rPr>
        <w:t xml:space="preserve"> бекітілсін.</w:t>
      </w:r>
    </w:p>
    <w:bookmarkEnd w:id="1"/>
    <w:bookmarkStart w:name="z3" w:id="2"/>
    <w:p>
      <w:pPr>
        <w:spacing w:after="0"/>
        <w:ind w:left="0"/>
        <w:jc w:val="both"/>
      </w:pPr>
      <w:r>
        <w:rPr>
          <w:rFonts w:ascii="Times New Roman"/>
          <w:b w:val="false"/>
          <w:i w:val="false"/>
          <w:color w:val="000000"/>
          <w:sz w:val="28"/>
        </w:rPr>
        <w:t>
      2. "Төлеби аудандық мәслихат аппараты" мемлекеттік мекемесі Қазақстан Республикасының заңнамасында белгіленген тәртіпте:</w:t>
      </w:r>
    </w:p>
    <w:bookmarkEnd w:id="2"/>
    <w:p>
      <w:pPr>
        <w:spacing w:after="0"/>
        <w:ind w:left="0"/>
        <w:jc w:val="both"/>
      </w:pPr>
      <w:r>
        <w:rPr>
          <w:rFonts w:ascii="Times New Roman"/>
          <w:b w:val="false"/>
          <w:i w:val="false"/>
          <w:color w:val="000000"/>
          <w:sz w:val="28"/>
        </w:rPr>
        <w:t>
      1) осы шешім тіркелген күннен бастап күнтізбелік он күн ішінде қазақ және орыс тілдеріндегі қағаз және электрондық түрдегі көшірмесін "Қазақстан Республикасының Заңнама және құқықтық ақпарат институты" шаруашылық жүргізу құқығындағы республикалық мемлекеттік кәсіпорнына Қазақстан Республикасы нормативтік құқықтық актілерінің эталондық бақылау банкінде ресми жариялау және оған енгізу үшін жіберуді;</w:t>
      </w:r>
    </w:p>
    <w:p>
      <w:pPr>
        <w:spacing w:after="0"/>
        <w:ind w:left="0"/>
        <w:jc w:val="both"/>
      </w:pPr>
      <w:r>
        <w:rPr>
          <w:rFonts w:ascii="Times New Roman"/>
          <w:b w:val="false"/>
          <w:i w:val="false"/>
          <w:color w:val="000000"/>
          <w:sz w:val="28"/>
        </w:rPr>
        <w:t>
      2) ресми жарияланғаннан кейін осы шешімді Төлеби аудандық мәслихатының интернет-ресурсына орналастыруды қамтамасыз етсін.</w:t>
      </w:r>
    </w:p>
    <w:bookmarkStart w:name="z4" w:id="3"/>
    <w:p>
      <w:pPr>
        <w:spacing w:after="0"/>
        <w:ind w:left="0"/>
        <w:jc w:val="both"/>
      </w:pPr>
      <w:r>
        <w:rPr>
          <w:rFonts w:ascii="Times New Roman"/>
          <w:b w:val="false"/>
          <w:i w:val="false"/>
          <w:color w:val="000000"/>
          <w:sz w:val="28"/>
        </w:rPr>
        <w:t>
      3. Осы шешім алғашқы ресми жарияланған күнінен бастап қолданысқа енгізіледі.</w:t>
      </w:r>
    </w:p>
    <w:bookmarkEnd w:id="3"/>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Аудандық мәслихаттың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Н.Қойбағаров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Төлеби аудандық мәслихатының</w:t>
            </w:r>
            <w:r>
              <w:br/>
            </w:r>
            <w:r>
              <w:rPr>
                <w:rFonts w:ascii="Times New Roman"/>
                <w:b w:val="false"/>
                <w:i w:val="false"/>
                <w:color w:val="000000"/>
                <w:sz w:val="20"/>
              </w:rPr>
              <w:t>2025 жылғы 24 қыркүйектегі</w:t>
            </w:r>
            <w:r>
              <w:br/>
            </w:r>
            <w:r>
              <w:rPr>
                <w:rFonts w:ascii="Times New Roman"/>
                <w:b w:val="false"/>
                <w:i w:val="false"/>
                <w:color w:val="000000"/>
                <w:sz w:val="20"/>
              </w:rPr>
              <w:t>№ 28/171-VIII шешімімен</w:t>
            </w:r>
            <w:r>
              <w:br/>
            </w:r>
            <w:r>
              <w:rPr>
                <w:rFonts w:ascii="Times New Roman"/>
                <w:b w:val="false"/>
                <w:i w:val="false"/>
                <w:color w:val="000000"/>
                <w:sz w:val="20"/>
              </w:rPr>
              <w:t>бекітілген</w:t>
            </w:r>
          </w:p>
        </w:tc>
      </w:tr>
    </w:tbl>
    <w:bookmarkStart w:name="z6" w:id="4"/>
    <w:p>
      <w:pPr>
        <w:spacing w:after="0"/>
        <w:ind w:left="0"/>
        <w:jc w:val="left"/>
      </w:pPr>
      <w:r>
        <w:rPr>
          <w:rFonts w:ascii="Times New Roman"/>
          <w:b/>
          <w:i w:val="false"/>
          <w:color w:val="000000"/>
        </w:rPr>
        <w:t xml:space="preserve"> Төлеби ауданының жайылымдарды басқару және оларды пайдалану жөніндегі 2025-2029 жылдарға арналған жоспары</w:t>
      </w:r>
    </w:p>
    <w:bookmarkEnd w:id="4"/>
    <w:p>
      <w:pPr>
        <w:spacing w:after="0"/>
        <w:ind w:left="0"/>
        <w:jc w:val="both"/>
      </w:pPr>
      <w:r>
        <w:rPr>
          <w:rFonts w:ascii="Times New Roman"/>
          <w:b w:val="false"/>
          <w:i w:val="false"/>
          <w:color w:val="000000"/>
          <w:sz w:val="28"/>
        </w:rPr>
        <w:t>
      Осы Төлеби ауданы бойынша жайылымдарды басқару және оларды пайдалану жөніндегі 2025-2029 жылдарға арналғанжоспар (бұдан әрі- </w:t>
      </w:r>
      <w:r>
        <w:rPr>
          <w:rFonts w:ascii="Times New Roman"/>
          <w:b w:val="false"/>
          <w:i w:val="false"/>
          <w:color w:val="000000"/>
          <w:sz w:val="28"/>
        </w:rPr>
        <w:t>Жоспар</w:t>
      </w:r>
      <w:r>
        <w:rPr>
          <w:rFonts w:ascii="Times New Roman"/>
          <w:b w:val="false"/>
          <w:i w:val="false"/>
          <w:color w:val="000000"/>
          <w:sz w:val="28"/>
        </w:rPr>
        <w:t>) Қазақстан Республикасының 2001 жылғы 23 қантардағы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№47-VI ҚРЗ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Мемлекеттік статистика туралы Қазақстан Республикасының 2010 жылғы 19 наурыздағы №257-IV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Ауыл шаруашылығы министрінің 2024 жылғы 29 шілдедегі №263 "Жайылымдарды басқару жөніндегі үлгілік жоспарды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министірлігінің 2024 жылғы 29 шілдедегі №34831 болып тіркелді), Қазақстан Республикасының Ауыл шаруашылығы министірінің 2015 жылғы 14 сәуірдегі №3-3/332 "Жайылдардың жалпы алаңы түсетін жүктеменің шекті руқсат етілетін нормасын бекіту туралы" (Нормативтік құқықтық актілерді мемлекеттік тіркеу тізілімінде 11064 нөмірімен тіркелген) бұйрығына сәйкес әзірленді.</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Жоспар</w:t>
      </w:r>
      <w:r>
        <w:rPr>
          <w:rFonts w:ascii="Times New Roman"/>
          <w:b w:val="false"/>
          <w:i w:val="false"/>
          <w:color w:val="000000"/>
          <w:sz w:val="28"/>
        </w:rPr>
        <w:t xml:space="preserve"> жайылымдарды ұтымды пайдалану, азыққа дегенорнықты қамтамасыз ету және жайылымдардың тозу процестерін болдырмау мақсатында қабылданады.</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Жоспар</w:t>
      </w:r>
      <w:r>
        <w:rPr>
          <w:rFonts w:ascii="Times New Roman"/>
          <w:b w:val="false"/>
          <w:i w:val="false"/>
          <w:color w:val="000000"/>
          <w:sz w:val="28"/>
        </w:rPr>
        <w:t xml:space="preserve"> мазмұны:</w:t>
      </w:r>
    </w:p>
    <w:p>
      <w:pPr>
        <w:spacing w:after="0"/>
        <w:ind w:left="0"/>
        <w:jc w:val="both"/>
      </w:pPr>
      <w:r>
        <w:rPr>
          <w:rFonts w:ascii="Times New Roman"/>
          <w:b w:val="false"/>
          <w:i w:val="false"/>
          <w:color w:val="000000"/>
          <w:sz w:val="28"/>
        </w:rPr>
        <w:t>
      1)Төлеби ауданның жалпы жер көлемі 306 380 гектарды құрайды. Барлық ауылшаруашылығы алқаптарының жиынтығы 159383 гектар оның ішінде егістік жерлер 62572 гектар, соның ішінде суармалы егістік 9775 гектар, көп жылдық екпе ағаштары 2740 гектар, шабындық жерлер 1187 гектар, жайылымдық 20570 гектар.</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Ауылшаруашылық мақсаттары бойынша пайдаланатын жерлері 87069 гектар;</w:t>
      </w:r>
    </w:p>
    <w:p>
      <w:pPr>
        <w:spacing w:after="0"/>
        <w:ind w:left="0"/>
        <w:jc w:val="both"/>
      </w:pPr>
      <w:r>
        <w:rPr>
          <w:rFonts w:ascii="Times New Roman"/>
          <w:b w:val="false"/>
          <w:i w:val="false"/>
          <w:color w:val="000000"/>
          <w:sz w:val="28"/>
        </w:rPr>
        <w:t>
      елді мекендердің жерлері 61531 гектар, оның ішінде жайылым жер 44150 гектар;</w:t>
      </w:r>
    </w:p>
    <w:p>
      <w:pPr>
        <w:spacing w:after="0"/>
        <w:ind w:left="0"/>
        <w:jc w:val="both"/>
      </w:pPr>
      <w:r>
        <w:rPr>
          <w:rFonts w:ascii="Times New Roman"/>
          <w:b w:val="false"/>
          <w:i w:val="false"/>
          <w:color w:val="000000"/>
          <w:sz w:val="28"/>
        </w:rPr>
        <w:t>
      өнеркәсіп, көлік байланыс, қорғаныс және ауыл шаруашылық емес басқа мақсаттарда пайдаланатын жерлер 3845 гектар;</w:t>
      </w:r>
    </w:p>
    <w:p>
      <w:pPr>
        <w:spacing w:after="0"/>
        <w:ind w:left="0"/>
        <w:jc w:val="both"/>
      </w:pPr>
      <w:r>
        <w:rPr>
          <w:rFonts w:ascii="Times New Roman"/>
          <w:b w:val="false"/>
          <w:i w:val="false"/>
          <w:color w:val="000000"/>
          <w:sz w:val="28"/>
        </w:rPr>
        <w:t>
      босалқы жерлер 6412 гектар;</w:t>
      </w:r>
    </w:p>
    <w:p>
      <w:pPr>
        <w:spacing w:after="0"/>
        <w:ind w:left="0"/>
        <w:jc w:val="both"/>
      </w:pPr>
      <w:r>
        <w:rPr>
          <w:rFonts w:ascii="Times New Roman"/>
          <w:b w:val="false"/>
          <w:i w:val="false"/>
          <w:color w:val="000000"/>
          <w:sz w:val="28"/>
        </w:rPr>
        <w:t>
      өзге жерлер 329 гектар;</w:t>
      </w:r>
    </w:p>
    <w:p>
      <w:pPr>
        <w:spacing w:after="0"/>
        <w:ind w:left="0"/>
        <w:jc w:val="both"/>
      </w:pPr>
      <w:r>
        <w:rPr>
          <w:rFonts w:ascii="Times New Roman"/>
          <w:b w:val="false"/>
          <w:i w:val="false"/>
          <w:color w:val="000000"/>
          <w:sz w:val="28"/>
        </w:rPr>
        <w:t>
      ерекше қорғаудағы табиғи аумақтардың жерлері 146997 гектар;</w:t>
      </w:r>
    </w:p>
    <w:p>
      <w:pPr>
        <w:spacing w:after="0"/>
        <w:ind w:left="0"/>
        <w:jc w:val="both"/>
      </w:pPr>
      <w:r>
        <w:rPr>
          <w:rFonts w:ascii="Times New Roman"/>
          <w:b w:val="false"/>
          <w:i w:val="false"/>
          <w:color w:val="000000"/>
          <w:sz w:val="28"/>
        </w:rPr>
        <w:t>
      су қорының жерлері 197 гектар;</w:t>
      </w:r>
    </w:p>
    <w:p>
      <w:pPr>
        <w:spacing w:after="0"/>
        <w:ind w:left="0"/>
        <w:jc w:val="both"/>
      </w:pPr>
      <w:r>
        <w:rPr>
          <w:rFonts w:ascii="Times New Roman"/>
          <w:b w:val="false"/>
          <w:i w:val="false"/>
          <w:color w:val="000000"/>
          <w:sz w:val="28"/>
        </w:rPr>
        <w:t>
      Төлеби ауданының 4982 гектар жері Қазығұрт және Ордабасы аудандары есептік</w:t>
      </w:r>
    </w:p>
    <w:p>
      <w:pPr>
        <w:spacing w:after="0"/>
        <w:ind w:left="0"/>
        <w:jc w:val="both"/>
      </w:pPr>
      <w:r>
        <w:rPr>
          <w:rFonts w:ascii="Times New Roman"/>
          <w:b w:val="false"/>
          <w:i w:val="false"/>
          <w:color w:val="000000"/>
          <w:sz w:val="28"/>
        </w:rPr>
        <w:t>
      орамдар аумағында орналасқан.</w:t>
      </w:r>
    </w:p>
    <w:p>
      <w:pPr>
        <w:spacing w:after="0"/>
        <w:ind w:left="0"/>
        <w:jc w:val="both"/>
      </w:pPr>
      <w:r>
        <w:rPr>
          <w:rFonts w:ascii="Times New Roman"/>
          <w:b w:val="false"/>
          <w:i w:val="false"/>
          <w:color w:val="000000"/>
          <w:sz w:val="28"/>
        </w:rPr>
        <w:t>
      Ауыл шаруашылығы:1-қосымша нысанына сәйкес;</w:t>
      </w:r>
    </w:p>
    <w:p>
      <w:pPr>
        <w:spacing w:after="0"/>
        <w:ind w:left="0"/>
        <w:jc w:val="both"/>
      </w:pPr>
      <w:r>
        <w:rPr>
          <w:rFonts w:ascii="Times New Roman"/>
          <w:b w:val="false"/>
          <w:i w:val="false"/>
          <w:color w:val="000000"/>
          <w:sz w:val="28"/>
        </w:rPr>
        <w:t>
      Ауданның ауыл шаруашылығыалқаптарының жиынтығы 87069 гектар. Оның ішінде егістік жерлер 62572 гектар, соның ішінде суармалы егістік жер 9775 гектар, көп жылдық екпе ағаштар 2740 гектар, шабындық 1187 гектар, жайылымдық 20570 гектар.</w:t>
      </w:r>
    </w:p>
    <w:p>
      <w:pPr>
        <w:spacing w:after="0"/>
        <w:ind w:left="0"/>
        <w:jc w:val="both"/>
      </w:pPr>
      <w:r>
        <w:rPr>
          <w:rFonts w:ascii="Times New Roman"/>
          <w:b w:val="false"/>
          <w:i w:val="false"/>
          <w:color w:val="000000"/>
          <w:sz w:val="28"/>
        </w:rPr>
        <w:t>
      Төлеби ауданы бойынша жылқы-32421, қой, ешкі-138522, ірі қара мал-49667.</w:t>
      </w:r>
    </w:p>
    <w:p>
      <w:pPr>
        <w:spacing w:after="0"/>
        <w:ind w:left="0"/>
        <w:jc w:val="both"/>
      </w:pPr>
      <w:r>
        <w:rPr>
          <w:rFonts w:ascii="Times New Roman"/>
          <w:b w:val="false"/>
          <w:i w:val="false"/>
          <w:color w:val="000000"/>
          <w:sz w:val="28"/>
        </w:rPr>
        <w:t>
      2). "Қазақстан Республикасы табиғи жем-шөп алқаптарының ірі маштабты (1:1000-1:100000) геоботаникалық іздестірулерін жүргізу жөніндегі әдістемесіні бекіту туралы" Қазақстан Республикасы ауыл шаруашылығы министірінің 2022 жылғы 3 қазандағы №314 бұйрығына (Нормативтік құқықтық актілерді мемлекеттік тіркеу тізілімінде №30043 болып тіркелген) геоботаникалық зерттеп қараудың туралы мәліметтер, 2-қосымша нысанына сәйкес;ветеринариялық-санитариялық мекемелер туралы мәліметтер, иелерін-жайылым пайдаланушыларды, жеке және (немесе) заңды тұлғаларды көрсете отырып, 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 отарлардың, табындардың саны туралы деректер, шалғайдағы жайылымдарды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деректер,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3). Қазақстан Республикасы Ауыл шаруашылығы министірінің 2020 жылғы 3 ақпандағы №35 бұйрығымен (Нормативтік құқықтық актілерді мемлекеттік тіркеу тізілімінде №19987 болып тіркелген) бекітілген Мал қорымдарының (биотермиялық шұнқырлардың) тізілімін жүргізу қағидаларына сәйкес қалыптастырылған мал қорымдары (биометриялық шұнқырлар) туралы мәліметтер: 3-қосымша нысанына сәйкес;биотермиялық шұңқырлар саны-28.</w:t>
      </w:r>
    </w:p>
    <w:p>
      <w:pPr>
        <w:spacing w:after="0"/>
        <w:ind w:left="0"/>
        <w:jc w:val="both"/>
      </w:pPr>
      <w:r>
        <w:rPr>
          <w:rFonts w:ascii="Times New Roman"/>
          <w:b w:val="false"/>
          <w:i w:val="false"/>
          <w:color w:val="000000"/>
          <w:sz w:val="28"/>
        </w:rPr>
        <w:t>
      4). Жайылымдық инфрақұрылым объектілерін дамыту және реконструкциялау жөніндегі жоспар негізінде жайылымдық инфрақұрылым объектілері-құрылыстар, көпірлер, жолдар, суландыру құрылыстары (ұңғымалар, құбырлы және шахталы құдықтар, апандар, мал айдайтын жолдар, малды аялдатуға арналған алаңдар мен суат алаңдары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ауыл шаруашылығы жануарларын ветеринариялық емдеуге арналған өткелектер-13, электр және жылу энергиясымен қамтамасыз етуге арналған құрылыстар мен объектілер, жаңартылатын және баламалы энергия көздері пайдаланылатын лбъектілер, сумен жабдықтау объектілері және тіршілікті қамтамасыз етудің басқада түрлері, персоналдың маусымдық тұруына арналған құрылыстар және жайылымдарды күтіп-ұстау мен пайдалану үшін қажетті өзге де мүлік бойынша жұртшылық шаруашылық малдарына қызмет көрсететін ұсақ малдарды шомылдыру орындары-21, жасанды ұрықтандыру пунктері-19;</w:t>
      </w:r>
    </w:p>
    <w:p>
      <w:pPr>
        <w:spacing w:after="0"/>
        <w:ind w:left="0"/>
        <w:jc w:val="both"/>
      </w:pPr>
      <w:r>
        <w:rPr>
          <w:rFonts w:ascii="Times New Roman"/>
          <w:b w:val="false"/>
          <w:i w:val="false"/>
          <w:color w:val="000000"/>
          <w:sz w:val="28"/>
        </w:rPr>
        <w:t>
      4). Жоспардың қосымшалары:</w:t>
      </w:r>
    </w:p>
    <w:p>
      <w:pPr>
        <w:spacing w:after="0"/>
        <w:ind w:left="0"/>
        <w:jc w:val="both"/>
      </w:pPr>
      <w:r>
        <w:rPr>
          <w:rFonts w:ascii="Times New Roman"/>
          <w:b w:val="false"/>
          <w:i w:val="false"/>
          <w:color w:val="000000"/>
          <w:sz w:val="28"/>
        </w:rPr>
        <w:t>
      1) құқық белгілейтін құжаттар негізінде жер санаттары,жер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both"/>
      </w:pPr>
      <w:r>
        <w:rPr>
          <w:rFonts w:ascii="Times New Roman"/>
          <w:b w:val="false"/>
          <w:i w:val="false"/>
          <w:color w:val="000000"/>
          <w:sz w:val="28"/>
        </w:rPr>
        <w:t>
      2) жайылым айналымдарының қолайлы схемалары;</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өзге де талаптарды қамтуға тиіс.</w:t>
      </w:r>
    </w:p>
    <w:p>
      <w:pPr>
        <w:spacing w:after="0"/>
        <w:ind w:left="0"/>
        <w:jc w:val="both"/>
      </w:pPr>
      <w:r>
        <w:rPr>
          <w:rFonts w:ascii="Times New Roman"/>
          <w:b w:val="false"/>
          <w:i w:val="false"/>
          <w:color w:val="000000"/>
          <w:sz w:val="28"/>
        </w:rPr>
        <w:t>
      Әкімшілік-аумақтық бөлініс бойынша Төлеби ауданы бойынша 12 ауылдық округтер мен 1 қала (Аққұм, Алатау, Бірінші Мамыр, Жоғарғы Ақсу, Зертас, Кемеқалған, Киелітас, Көксәйек, Қасқасу, Қоғалы, Қаратөбе, Тасарық, Леңгір), 55 ауылдық елді мекендер орналасқан.</w:t>
      </w:r>
    </w:p>
    <w:p>
      <w:pPr>
        <w:spacing w:after="0"/>
        <w:ind w:left="0"/>
        <w:jc w:val="both"/>
      </w:pPr>
      <w:r>
        <w:rPr>
          <w:rFonts w:ascii="Times New Roman"/>
          <w:b w:val="false"/>
          <w:i w:val="false"/>
          <w:color w:val="000000"/>
          <w:sz w:val="28"/>
        </w:rPr>
        <w:t>
      Мазмұны:</w:t>
      </w:r>
    </w:p>
    <w:p>
      <w:pPr>
        <w:spacing w:after="0"/>
        <w:ind w:left="0"/>
        <w:jc w:val="both"/>
      </w:pPr>
      <w:r>
        <w:rPr>
          <w:rFonts w:ascii="Times New Roman"/>
          <w:b w:val="false"/>
          <w:i w:val="false"/>
          <w:color w:val="000000"/>
          <w:sz w:val="28"/>
        </w:rPr>
        <w:t>
      1. Табиғаты</w:t>
      </w:r>
    </w:p>
    <w:p>
      <w:pPr>
        <w:spacing w:after="0"/>
        <w:ind w:left="0"/>
        <w:jc w:val="both"/>
      </w:pPr>
      <w:r>
        <w:rPr>
          <w:rFonts w:ascii="Times New Roman"/>
          <w:b w:val="false"/>
          <w:i w:val="false"/>
          <w:color w:val="000000"/>
          <w:sz w:val="28"/>
        </w:rPr>
        <w:t>
      2. Климаты</w:t>
      </w:r>
    </w:p>
    <w:p>
      <w:pPr>
        <w:spacing w:after="0"/>
        <w:ind w:left="0"/>
        <w:jc w:val="both"/>
      </w:pPr>
      <w:r>
        <w:rPr>
          <w:rFonts w:ascii="Times New Roman"/>
          <w:b w:val="false"/>
          <w:i w:val="false"/>
          <w:color w:val="000000"/>
          <w:sz w:val="28"/>
        </w:rPr>
        <w:t>
      3. Гидрографиясы</w:t>
      </w:r>
    </w:p>
    <w:p>
      <w:pPr>
        <w:spacing w:after="0"/>
        <w:ind w:left="0"/>
        <w:jc w:val="both"/>
      </w:pPr>
      <w:r>
        <w:rPr>
          <w:rFonts w:ascii="Times New Roman"/>
          <w:b w:val="false"/>
          <w:i w:val="false"/>
          <w:color w:val="000000"/>
          <w:sz w:val="28"/>
        </w:rPr>
        <w:t>
      4. Ауыл шаруашылығы</w:t>
      </w:r>
    </w:p>
    <w:p>
      <w:pPr>
        <w:spacing w:after="0"/>
        <w:ind w:left="0"/>
        <w:jc w:val="both"/>
      </w:pPr>
      <w:r>
        <w:rPr>
          <w:rFonts w:ascii="Times New Roman"/>
          <w:b w:val="false"/>
          <w:i w:val="false"/>
          <w:color w:val="000000"/>
          <w:sz w:val="28"/>
        </w:rPr>
        <w:t>
      Табиғаты:</w:t>
      </w:r>
    </w:p>
    <w:p>
      <w:pPr>
        <w:spacing w:after="0"/>
        <w:ind w:left="0"/>
        <w:jc w:val="both"/>
      </w:pPr>
      <w:r>
        <w:rPr>
          <w:rFonts w:ascii="Times New Roman"/>
          <w:b w:val="false"/>
          <w:i w:val="false"/>
          <w:color w:val="000000"/>
          <w:sz w:val="28"/>
        </w:rPr>
        <w:t>
      Ақсу-Жабағылы қорығы Талас Алатауы мен Өгем тауларының солтүстік-батыс сілемдерінде орналасқан. Қорық ерекше қорғалатын аймақ. Оның жалпы көлемі 146997 гектар, екі мемлекетпен Қырғызстан және Өзбекстанмен шектеседі. Қорықтың жері Оңтүстік Қазақстанның Түлкібас, Төлеби, Қазығұрт аудандарында жайғасқан.</w:t>
      </w:r>
    </w:p>
    <w:p>
      <w:pPr>
        <w:spacing w:after="0"/>
        <w:ind w:left="0"/>
        <w:jc w:val="both"/>
      </w:pPr>
      <w:r>
        <w:rPr>
          <w:rFonts w:ascii="Times New Roman"/>
          <w:b w:val="false"/>
          <w:i w:val="false"/>
          <w:color w:val="000000"/>
          <w:sz w:val="28"/>
        </w:rPr>
        <w:t>
      Климаты:</w:t>
      </w:r>
    </w:p>
    <w:p>
      <w:pPr>
        <w:spacing w:after="0"/>
        <w:ind w:left="0"/>
        <w:jc w:val="both"/>
      </w:pPr>
      <w:r>
        <w:rPr>
          <w:rFonts w:ascii="Times New Roman"/>
          <w:b w:val="false"/>
          <w:i w:val="false"/>
          <w:color w:val="000000"/>
          <w:sz w:val="28"/>
        </w:rPr>
        <w:t>
      Аудан тау етегінде орналасқан, суық болмайтын күндері 160-180 күнді құрайды, жылдық ауаның ылғалдылығы 330-390 миллиметр. Қыс айларында қардың қалындығы 50-60 сантиметрге барады. Ұзақтығы 120-126 күнге созылады. Жер қыртысы ылғалды ашық сұр топырақты болып келеді. Ауданның ауыл шаруашылығы көп салалы егіншілік және мал шаруашылығымен айналысады. Ауданның тура ортасынан тау етегінен бастау алатын Бадам өзені өтеді.</w:t>
      </w:r>
    </w:p>
    <w:p>
      <w:pPr>
        <w:spacing w:after="0"/>
        <w:ind w:left="0"/>
        <w:jc w:val="both"/>
      </w:pPr>
      <w:r>
        <w:rPr>
          <w:rFonts w:ascii="Times New Roman"/>
          <w:b w:val="false"/>
          <w:i w:val="false"/>
          <w:color w:val="000000"/>
          <w:sz w:val="28"/>
        </w:rPr>
        <w:t>
      Гидрографиясы:</w:t>
      </w:r>
    </w:p>
    <w:p>
      <w:pPr>
        <w:spacing w:after="0"/>
        <w:ind w:left="0"/>
        <w:jc w:val="both"/>
      </w:pPr>
      <w:r>
        <w:rPr>
          <w:rFonts w:ascii="Times New Roman"/>
          <w:b w:val="false"/>
          <w:i w:val="false"/>
          <w:color w:val="000000"/>
          <w:sz w:val="28"/>
        </w:rPr>
        <w:t>
      Аудан көлемінде үлкенді-кішілі 14 өзен бар. Аудан аумағында өзендер таулы аймақтардан бастау алады.</w:t>
      </w:r>
    </w:p>
    <w:p>
      <w:pPr>
        <w:spacing w:after="0"/>
        <w:ind w:left="0"/>
        <w:jc w:val="both"/>
      </w:pPr>
      <w:r>
        <w:rPr>
          <w:rFonts w:ascii="Times New Roman"/>
          <w:b w:val="false"/>
          <w:i w:val="false"/>
          <w:color w:val="000000"/>
          <w:sz w:val="28"/>
        </w:rPr>
        <w:t>
      Өзендер: Тоғыс өзені ұзындығы 28,1 километр, Даңыстау өзені-20,1 километр, Біркөлік өзені-4,2 километр, Ақмешіт өзені-11,9 километр, Леңгер өзені-11,1 километр, Бадам өзені-32,4 километр, Текесу өзені-8,4 километр, Сілбілі өзені-2,5 километр, Қасқасу өзені-6,4 километр, Сайрам-су өзені-26,6 километр, Жайлаусай өзені-20,9 километр, Балдыберек өзені-33,5 километр, Ақсу өзені-13,2 километр, Науытсай өзені-5 километр. Жалпы ұзындығы 224,3 шақырым.</w:t>
      </w:r>
    </w:p>
    <w:p>
      <w:pPr>
        <w:spacing w:after="0"/>
        <w:ind w:left="0"/>
        <w:jc w:val="both"/>
      </w:pPr>
      <w:r>
        <w:rPr>
          <w:rFonts w:ascii="Times New Roman"/>
          <w:b w:val="false"/>
          <w:i w:val="false"/>
          <w:color w:val="000000"/>
          <w:sz w:val="28"/>
        </w:rPr>
        <w:t>
      Бөгендер мен тоғандар:</w:t>
      </w:r>
    </w:p>
    <w:p>
      <w:pPr>
        <w:spacing w:after="0"/>
        <w:ind w:left="0"/>
        <w:jc w:val="both"/>
      </w:pPr>
      <w:r>
        <w:rPr>
          <w:rFonts w:ascii="Times New Roman"/>
          <w:b w:val="false"/>
          <w:i w:val="false"/>
          <w:color w:val="000000"/>
          <w:sz w:val="28"/>
        </w:rPr>
        <w:t>
      "Ащы" су қоймасы, сиымдылығы 443 000 м3;</w:t>
      </w:r>
    </w:p>
    <w:p>
      <w:pPr>
        <w:spacing w:after="0"/>
        <w:ind w:left="0"/>
        <w:jc w:val="both"/>
      </w:pPr>
      <w:r>
        <w:rPr>
          <w:rFonts w:ascii="Times New Roman"/>
          <w:b w:val="false"/>
          <w:i w:val="false"/>
          <w:color w:val="000000"/>
          <w:sz w:val="28"/>
        </w:rPr>
        <w:t>
      "Шілтер" су қоймасы, сиымдылығы 275 000 м3;</w:t>
      </w:r>
    </w:p>
    <w:p>
      <w:pPr>
        <w:spacing w:after="0"/>
        <w:ind w:left="0"/>
        <w:jc w:val="both"/>
      </w:pPr>
      <w:r>
        <w:rPr>
          <w:rFonts w:ascii="Times New Roman"/>
          <w:b w:val="false"/>
          <w:i w:val="false"/>
          <w:color w:val="000000"/>
          <w:sz w:val="28"/>
        </w:rPr>
        <w:t>
      "Ұзынбұлақ" су қоймасы, сиымдылығы 1 600 000 м3.</w:t>
      </w:r>
    </w:p>
    <w:p>
      <w:pPr>
        <w:spacing w:after="0"/>
        <w:ind w:left="0"/>
        <w:jc w:val="both"/>
      </w:pPr>
      <w:r>
        <w:rPr>
          <w:rFonts w:ascii="Times New Roman"/>
          <w:b w:val="false"/>
          <w:i w:val="false"/>
          <w:color w:val="000000"/>
          <w:sz w:val="28"/>
        </w:rPr>
        <w:t xml:space="preserve">
      "Қарақуыс" су қоймасы, сиымдылығы </w:t>
      </w:r>
    </w:p>
    <w:p>
      <w:pPr>
        <w:spacing w:after="0"/>
        <w:ind w:left="0"/>
        <w:jc w:val="both"/>
      </w:pPr>
      <w:r>
        <w:rPr>
          <w:rFonts w:ascii="Times New Roman"/>
          <w:b w:val="false"/>
          <w:i w:val="false"/>
          <w:color w:val="000000"/>
          <w:sz w:val="28"/>
        </w:rPr>
        <w:t>
      Төлеби ауданындағы ауылдық округтері және қала бойынша мал басының саны, табиғи жайылымының көлемі және табиғи жайылымды қажет ететін көлемі туралы мәлімет:</w:t>
      </w:r>
    </w:p>
    <w:p>
      <w:pPr>
        <w:spacing w:after="0"/>
        <w:ind w:left="0"/>
        <w:jc w:val="both"/>
      </w:pPr>
      <w:r>
        <w:rPr>
          <w:rFonts w:ascii="Times New Roman"/>
          <w:b w:val="false"/>
          <w:i w:val="false"/>
          <w:color w:val="000000"/>
          <w:sz w:val="28"/>
        </w:rPr>
        <w:t>
      Қосымшада ауыл округтері мен қала бөлінісінде мәліметтер, схемалар мен карталар:</w:t>
      </w:r>
    </w:p>
    <w:p>
      <w:pPr>
        <w:spacing w:after="0"/>
        <w:ind w:left="0"/>
        <w:jc w:val="both"/>
      </w:pPr>
      <w:r>
        <w:rPr>
          <w:rFonts w:ascii="Times New Roman"/>
          <w:b w:val="false"/>
          <w:i w:val="false"/>
          <w:color w:val="000000"/>
          <w:sz w:val="28"/>
        </w:rPr>
        <w:t>
      1 -қосымша – Аққұм ауыл округі</w:t>
      </w:r>
    </w:p>
    <w:p>
      <w:pPr>
        <w:spacing w:after="0"/>
        <w:ind w:left="0"/>
        <w:jc w:val="both"/>
      </w:pPr>
      <w:r>
        <w:rPr>
          <w:rFonts w:ascii="Times New Roman"/>
          <w:b w:val="false"/>
          <w:i w:val="false"/>
          <w:color w:val="000000"/>
          <w:sz w:val="28"/>
        </w:rPr>
        <w:t>
      2 -қосымша – Алатау ауыл округі</w:t>
      </w:r>
    </w:p>
    <w:p>
      <w:pPr>
        <w:spacing w:after="0"/>
        <w:ind w:left="0"/>
        <w:jc w:val="both"/>
      </w:pPr>
      <w:r>
        <w:rPr>
          <w:rFonts w:ascii="Times New Roman"/>
          <w:b w:val="false"/>
          <w:i w:val="false"/>
          <w:color w:val="000000"/>
          <w:sz w:val="28"/>
        </w:rPr>
        <w:t>
      3 -қосымша – Бірінші Мамыр ауыл округі</w:t>
      </w:r>
    </w:p>
    <w:p>
      <w:pPr>
        <w:spacing w:after="0"/>
        <w:ind w:left="0"/>
        <w:jc w:val="both"/>
      </w:pPr>
      <w:r>
        <w:rPr>
          <w:rFonts w:ascii="Times New Roman"/>
          <w:b w:val="false"/>
          <w:i w:val="false"/>
          <w:color w:val="000000"/>
          <w:sz w:val="28"/>
        </w:rPr>
        <w:t>
      4 -қосымша – Жоғарғы Ақсу ауыл округі</w:t>
      </w:r>
    </w:p>
    <w:p>
      <w:pPr>
        <w:spacing w:after="0"/>
        <w:ind w:left="0"/>
        <w:jc w:val="both"/>
      </w:pPr>
      <w:r>
        <w:rPr>
          <w:rFonts w:ascii="Times New Roman"/>
          <w:b w:val="false"/>
          <w:i w:val="false"/>
          <w:color w:val="000000"/>
          <w:sz w:val="28"/>
        </w:rPr>
        <w:t>
      5 -қосымша – Зертас ауыл округі</w:t>
      </w:r>
    </w:p>
    <w:p>
      <w:pPr>
        <w:spacing w:after="0"/>
        <w:ind w:left="0"/>
        <w:jc w:val="both"/>
      </w:pPr>
      <w:r>
        <w:rPr>
          <w:rFonts w:ascii="Times New Roman"/>
          <w:b w:val="false"/>
          <w:i w:val="false"/>
          <w:color w:val="000000"/>
          <w:sz w:val="28"/>
        </w:rPr>
        <w:t>
      6 -қосымша – Кемеқалған ауыл округі</w:t>
      </w:r>
    </w:p>
    <w:p>
      <w:pPr>
        <w:spacing w:after="0"/>
        <w:ind w:left="0"/>
        <w:jc w:val="both"/>
      </w:pPr>
      <w:r>
        <w:rPr>
          <w:rFonts w:ascii="Times New Roman"/>
          <w:b w:val="false"/>
          <w:i w:val="false"/>
          <w:color w:val="000000"/>
          <w:sz w:val="28"/>
        </w:rPr>
        <w:t>
      7 -қосымша – Киелітас ауыл округі</w:t>
      </w:r>
    </w:p>
    <w:p>
      <w:pPr>
        <w:spacing w:after="0"/>
        <w:ind w:left="0"/>
        <w:jc w:val="both"/>
      </w:pPr>
      <w:r>
        <w:rPr>
          <w:rFonts w:ascii="Times New Roman"/>
          <w:b w:val="false"/>
          <w:i w:val="false"/>
          <w:color w:val="000000"/>
          <w:sz w:val="28"/>
        </w:rPr>
        <w:t>
      8 -қосымша – Көксәйек ауыл округі</w:t>
      </w:r>
    </w:p>
    <w:p>
      <w:pPr>
        <w:spacing w:after="0"/>
        <w:ind w:left="0"/>
        <w:jc w:val="both"/>
      </w:pPr>
      <w:r>
        <w:rPr>
          <w:rFonts w:ascii="Times New Roman"/>
          <w:b w:val="false"/>
          <w:i w:val="false"/>
          <w:color w:val="000000"/>
          <w:sz w:val="28"/>
        </w:rPr>
        <w:t>
      9 -қосымша – Қасқасу ауыл округі</w:t>
      </w:r>
    </w:p>
    <w:p>
      <w:pPr>
        <w:spacing w:after="0"/>
        <w:ind w:left="0"/>
        <w:jc w:val="both"/>
      </w:pPr>
      <w:r>
        <w:rPr>
          <w:rFonts w:ascii="Times New Roman"/>
          <w:b w:val="false"/>
          <w:i w:val="false"/>
          <w:color w:val="000000"/>
          <w:sz w:val="28"/>
        </w:rPr>
        <w:t>
      10 -қосымша – Қоғалы ауыл округі</w:t>
      </w:r>
    </w:p>
    <w:p>
      <w:pPr>
        <w:spacing w:after="0"/>
        <w:ind w:left="0"/>
        <w:jc w:val="both"/>
      </w:pPr>
      <w:r>
        <w:rPr>
          <w:rFonts w:ascii="Times New Roman"/>
          <w:b w:val="false"/>
          <w:i w:val="false"/>
          <w:color w:val="000000"/>
          <w:sz w:val="28"/>
        </w:rPr>
        <w:t>
      11 -қосымша – Қаратөбе ауыл округі</w:t>
      </w:r>
    </w:p>
    <w:p>
      <w:pPr>
        <w:spacing w:after="0"/>
        <w:ind w:left="0"/>
        <w:jc w:val="both"/>
      </w:pPr>
      <w:r>
        <w:rPr>
          <w:rFonts w:ascii="Times New Roman"/>
          <w:b w:val="false"/>
          <w:i w:val="false"/>
          <w:color w:val="000000"/>
          <w:sz w:val="28"/>
        </w:rPr>
        <w:t xml:space="preserve">
      12 -қосымша – Тасарық ауыл округі </w:t>
      </w:r>
    </w:p>
    <w:p>
      <w:pPr>
        <w:spacing w:after="0"/>
        <w:ind w:left="0"/>
        <w:jc w:val="both"/>
      </w:pPr>
      <w:r>
        <w:rPr>
          <w:rFonts w:ascii="Times New Roman"/>
          <w:b w:val="false"/>
          <w:i w:val="false"/>
          <w:color w:val="000000"/>
          <w:sz w:val="28"/>
        </w:rPr>
        <w:t>
      13 -қосымша – Леңгір қаласы</w:t>
      </w:r>
    </w:p>
    <w:p>
      <w:pPr>
        <w:spacing w:after="0"/>
        <w:ind w:left="0"/>
        <w:jc w:val="both"/>
      </w:pPr>
      <w:r>
        <w:rPr>
          <w:rFonts w:ascii="Times New Roman"/>
          <w:b w:val="false"/>
          <w:i w:val="false"/>
          <w:color w:val="000000"/>
          <w:sz w:val="28"/>
        </w:rPr>
        <w:t>
      Ауыл шаруашылығы:</w:t>
      </w:r>
    </w:p>
    <w:p>
      <w:pPr>
        <w:spacing w:after="0"/>
        <w:ind w:left="0"/>
        <w:jc w:val="both"/>
      </w:pPr>
      <w:r>
        <w:rPr>
          <w:rFonts w:ascii="Times New Roman"/>
          <w:b w:val="false"/>
          <w:i w:val="false"/>
          <w:color w:val="000000"/>
          <w:sz w:val="28"/>
        </w:rPr>
        <w:t xml:space="preserve">
      Ауданның ауыл шаруашылығына жарамды жерінің аумағы 159383 гектар. Оның ішінде егістік жерлер 62572 гектар, соның ішінде суармалы егістік 9775 гектар, көп жылдық ағашты өсімдіктер 2740 гектар, шабындық жерлер 1187 гектар, жайылымдық 25892 гектар, және елді мекен жайылым жері 44365 гектар, жалпы жайылым жерлердің көлемінің қосындысы 70257 гектар. </w:t>
      </w:r>
    </w:p>
    <w:p>
      <w:pPr>
        <w:spacing w:after="0"/>
        <w:ind w:left="0"/>
        <w:jc w:val="both"/>
      </w:pPr>
      <w:r>
        <w:rPr>
          <w:rFonts w:ascii="Times New Roman"/>
          <w:b w:val="false"/>
          <w:i w:val="false"/>
          <w:color w:val="000000"/>
          <w:sz w:val="28"/>
        </w:rPr>
        <w:t>
      Төлеби ауданы бойынша жылқы - 32421, ірі қара мал - 49667, түйе – 12, уақ мал – 138522 басқа жетті.</w:t>
      </w:r>
    </w:p>
    <w:p>
      <w:pPr>
        <w:spacing w:after="0"/>
        <w:ind w:left="0"/>
        <w:jc w:val="both"/>
      </w:pPr>
      <w:r>
        <w:rPr>
          <w:rFonts w:ascii="Times New Roman"/>
          <w:b w:val="false"/>
          <w:i w:val="false"/>
          <w:color w:val="000000"/>
          <w:sz w:val="28"/>
        </w:rPr>
        <w:t>
      Төлеби ауданындағы қала және ауылдық округтері бойынша мал басының саны, табиғи жайылымының көлемі және табиғи жайылымды қажет ететін көлемі туралы мәлімет:</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16956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5748</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27060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173412</w:t>
            </w: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21912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15560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228230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127086</w:t>
            </w:r>
          </w:p>
        </w:tc>
      </w:tr>
    </w:tbl>
    <w:p>
      <w:pPr>
        <w:spacing w:after="0"/>
        <w:ind w:left="0"/>
        <w:jc w:val="both"/>
      </w:pPr>
      <w:r>
        <w:rPr>
          <w:rFonts w:ascii="Times New Roman"/>
          <w:b w:val="false"/>
          <w:i w:val="false"/>
          <w:color w:val="000000"/>
          <w:sz w:val="28"/>
        </w:rPr>
        <w:t>
       Төрт түлік малды жайылымдық жерлермен қамтылу деңгейі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округтеріндегі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шығу</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16956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25914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4023</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27060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9913</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3523</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173412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173412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49667</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4021</w:t>
            </w:r>
          </w:p>
        </w:tc>
      </w:tr>
      <w:tr>
        <w:trPr>
          <w:trHeight w:val="30" w:hRule="atLeast"/>
        </w:trPr>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шығу</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64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Аудандағы жалпы жайылыммен, қажетті жайылымның айырмасы, (+,-)</w:t>
            </w:r>
          </w:p>
        </w:tc>
      </w:tr>
      <w:tr>
        <w:trPr>
          <w:trHeight w:val="30" w:hRule="atLeast"/>
        </w:trPr>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бордақы</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Жайылымға шығу</w:t>
            </w: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-35973</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-39199</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-14496</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-17309</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18160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-27926</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20755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-30562</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26250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-60712</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-28883</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-48727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-28037</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48825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-76760</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16990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-35750</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228230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228230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11436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127086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528728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-458471</w:t>
            </w:r>
          </w:p>
        </w:tc>
      </w:tr>
    </w:tbl>
    <w:p>
      <w:pPr>
        <w:spacing w:after="0"/>
        <w:ind w:left="0"/>
        <w:jc w:val="both"/>
      </w:pPr>
      <w:r>
        <w:rPr>
          <w:rFonts w:ascii="Times New Roman"/>
          <w:b w:val="false"/>
          <w:i w:val="false"/>
          <w:color w:val="000000"/>
          <w:sz w:val="28"/>
        </w:rPr>
        <w:t>
          Жұртшылық шаруашылық малдарына қызмет көрсеттетін ветеринариялық-санитариялық объектілер: ветеринариялық станциялар - 13, ұсақ малдарды шомылдыру - 21, жасанды ұрықтандыру пунктері -19 және биотермиялық шұңқырлар саны - 28. Олар мына төмендегі ауыл округтерінде орналасқан:</w:t>
      </w:r>
    </w:p>
    <w:p>
      <w:pPr>
        <w:spacing w:after="0"/>
        <w:ind w:left="0"/>
        <w:jc w:val="both"/>
      </w:pPr>
      <w:r>
        <w:rPr>
          <w:rFonts w:ascii="Times New Roman"/>
          <w:b w:val="false"/>
          <w:i w:val="false"/>
          <w:color w:val="000000"/>
          <w:sz w:val="28"/>
        </w:rPr>
        <w:t>
      Ветеринариялық-санитариялық мекемелер туралы деректері: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Мамыр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Ақсу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Кемеқалған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bl>
    <w:p>
      <w:pPr>
        <w:spacing w:after="0"/>
        <w:ind w:left="0"/>
        <w:jc w:val="both"/>
      </w:pPr>
      <w:r>
        <w:rPr>
          <w:rFonts w:ascii="Times New Roman"/>
          <w:b w:val="false"/>
          <w:i w:val="false"/>
          <w:color w:val="000000"/>
          <w:sz w:val="28"/>
        </w:rPr>
        <w:t>
      Жайылым жерлердің құрғақ массасының орташа түсімділігі 5,3 центнер/гектарына, азықтық бірлігі 3,1 центнер/гектарына.</w:t>
      </w:r>
    </w:p>
    <w:p>
      <w:pPr>
        <w:spacing w:after="0"/>
        <w:ind w:left="0"/>
        <w:jc w:val="both"/>
      </w:pPr>
      <w:r>
        <w:rPr>
          <w:rFonts w:ascii="Times New Roman"/>
          <w:b w:val="false"/>
          <w:i w:val="false"/>
          <w:color w:val="000000"/>
          <w:sz w:val="28"/>
        </w:rPr>
        <w:t>
      Табиғи жем-шөп алқаптарындағы жайылымдардың түсімділігі (центнер/гектарына) мен азықтық бірлігіне баға беру төмендегі көрсеткіштермен жүргізілді.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Азықтық бірлік бойынша жайылым сапасының өнімділігі (центнер/гектар)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төмен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жоғары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төмен</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Көктемдік-күздік</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 маусым бойынша бағаланады-көктемдік-күздік</w:t>
            </w:r>
          </w:p>
        </w:tc>
      </w:tr>
    </w:tbl>
    <w:p>
      <w:pPr>
        <w:spacing w:after="0"/>
        <w:ind w:left="0"/>
        <w:jc w:val="both"/>
      </w:pPr>
      <w:r>
        <w:rPr>
          <w:rFonts w:ascii="Times New Roman"/>
          <w:b w:val="false"/>
          <w:i w:val="false"/>
          <w:color w:val="000000"/>
          <w:sz w:val="28"/>
        </w:rPr>
        <w:t>
      Жем-шөп қорының құнарлығы төмендегі көрсеткіштер бойынша бағаланады: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Жем-шөптің құнарлығы (100 кг құрғақ шөптегі азықтық бірліктің көлемі)</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51-ден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50-ден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төмен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жоғары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30-дан төмен</w:t>
            </w:r>
          </w:p>
        </w:tc>
      </w:tr>
    </w:tbl>
    <w:p>
      <w:pPr>
        <w:spacing w:after="0"/>
        <w:ind w:left="0"/>
        <w:jc w:val="both"/>
      </w:pPr>
      <w:r>
        <w:rPr>
          <w:rFonts w:ascii="Times New Roman"/>
          <w:b w:val="false"/>
          <w:i w:val="false"/>
          <w:color w:val="000000"/>
          <w:sz w:val="28"/>
        </w:rPr>
        <w:t>
      1. Леңгер қаласы</w:t>
      </w:r>
    </w:p>
    <w:p>
      <w:pPr>
        <w:spacing w:after="0"/>
        <w:ind w:left="0"/>
        <w:jc w:val="both"/>
      </w:pPr>
      <w:r>
        <w:rPr>
          <w:rFonts w:ascii="Times New Roman"/>
          <w:b w:val="false"/>
          <w:i w:val="false"/>
          <w:color w:val="000000"/>
          <w:sz w:val="28"/>
        </w:rPr>
        <w:t>
      Орталығы – Леңгер қаласы.</w:t>
      </w:r>
    </w:p>
    <w:p>
      <w:pPr>
        <w:spacing w:after="0"/>
        <w:ind w:left="0"/>
        <w:jc w:val="both"/>
      </w:pPr>
      <w:r>
        <w:rPr>
          <w:rFonts w:ascii="Times New Roman"/>
          <w:b w:val="false"/>
          <w:i w:val="false"/>
          <w:color w:val="000000"/>
          <w:sz w:val="28"/>
        </w:rPr>
        <w:t>
      Халық саны –34139 адам.</w:t>
      </w:r>
    </w:p>
    <w:p>
      <w:pPr>
        <w:spacing w:after="0"/>
        <w:ind w:left="0"/>
        <w:jc w:val="both"/>
      </w:pPr>
      <w:r>
        <w:rPr>
          <w:rFonts w:ascii="Times New Roman"/>
          <w:b w:val="false"/>
          <w:i w:val="false"/>
          <w:color w:val="000000"/>
          <w:sz w:val="28"/>
        </w:rPr>
        <w:t>
      Қаланың барлық жер көлемі – 2538 гектар.</w:t>
      </w:r>
    </w:p>
    <w:p>
      <w:pPr>
        <w:spacing w:after="0"/>
        <w:ind w:left="0"/>
        <w:jc w:val="both"/>
      </w:pPr>
      <w:r>
        <w:rPr>
          <w:rFonts w:ascii="Times New Roman"/>
          <w:b w:val="false"/>
          <w:i w:val="false"/>
          <w:color w:val="000000"/>
          <w:sz w:val="28"/>
        </w:rPr>
        <w:t>
      Оның ішінде: Елді мекен жерлер-1686 гектар;</w:t>
      </w:r>
    </w:p>
    <w:p>
      <w:pPr>
        <w:spacing w:after="0"/>
        <w:ind w:left="0"/>
        <w:jc w:val="both"/>
      </w:pPr>
      <w:r>
        <w:rPr>
          <w:rFonts w:ascii="Times New Roman"/>
          <w:b w:val="false"/>
          <w:i w:val="false"/>
          <w:color w:val="000000"/>
          <w:sz w:val="28"/>
        </w:rPr>
        <w:t>
      ауыл шаруашылық жер – 852 гектар;</w:t>
      </w:r>
    </w:p>
    <w:p>
      <w:pPr>
        <w:spacing w:after="0"/>
        <w:ind w:left="0"/>
        <w:jc w:val="both"/>
      </w:pPr>
      <w:r>
        <w:rPr>
          <w:rFonts w:ascii="Times New Roman"/>
          <w:b w:val="false"/>
          <w:i w:val="false"/>
          <w:color w:val="000000"/>
          <w:sz w:val="28"/>
        </w:rPr>
        <w:t>
      жалпы егістік – 165 гектар.</w:t>
      </w:r>
    </w:p>
    <w:p>
      <w:pPr>
        <w:spacing w:after="0"/>
        <w:ind w:left="0"/>
        <w:jc w:val="both"/>
      </w:pPr>
      <w:r>
        <w:rPr>
          <w:rFonts w:ascii="Times New Roman"/>
          <w:b w:val="false"/>
          <w:i w:val="false"/>
          <w:color w:val="000000"/>
          <w:sz w:val="28"/>
        </w:rPr>
        <w:t>
      суармалы жер – 0 гектар;</w:t>
      </w:r>
    </w:p>
    <w:p>
      <w:pPr>
        <w:spacing w:after="0"/>
        <w:ind w:left="0"/>
        <w:jc w:val="both"/>
      </w:pPr>
      <w:r>
        <w:rPr>
          <w:rFonts w:ascii="Times New Roman"/>
          <w:b w:val="false"/>
          <w:i w:val="false"/>
          <w:color w:val="000000"/>
          <w:sz w:val="28"/>
        </w:rPr>
        <w:t>
      көп жылдық екпелер – 0 гектар;</w:t>
      </w:r>
    </w:p>
    <w:p>
      <w:pPr>
        <w:spacing w:after="0"/>
        <w:ind w:left="0"/>
        <w:jc w:val="both"/>
      </w:pPr>
      <w:r>
        <w:rPr>
          <w:rFonts w:ascii="Times New Roman"/>
          <w:b w:val="false"/>
          <w:i w:val="false"/>
          <w:color w:val="000000"/>
          <w:sz w:val="28"/>
        </w:rPr>
        <w:t>
      шабындық жер –0 гектар;</w:t>
      </w:r>
    </w:p>
    <w:p>
      <w:pPr>
        <w:spacing w:after="0"/>
        <w:ind w:left="0"/>
        <w:jc w:val="both"/>
      </w:pPr>
      <w:r>
        <w:rPr>
          <w:rFonts w:ascii="Times New Roman"/>
          <w:b w:val="false"/>
          <w:i w:val="false"/>
          <w:color w:val="000000"/>
          <w:sz w:val="28"/>
        </w:rPr>
        <w:t>
      жайылымдық жер – 687 гектар.</w:t>
      </w:r>
    </w:p>
    <w:p>
      <w:pPr>
        <w:spacing w:after="0"/>
        <w:ind w:left="0"/>
        <w:jc w:val="both"/>
      </w:pPr>
      <w:r>
        <w:rPr>
          <w:rFonts w:ascii="Times New Roman"/>
          <w:b w:val="false"/>
          <w:i w:val="false"/>
          <w:color w:val="000000"/>
          <w:sz w:val="28"/>
        </w:rPr>
        <w:t>
      (жалпы жайылым жер – 687 гектар)</w:t>
      </w:r>
    </w:p>
    <w:p>
      <w:pPr>
        <w:spacing w:after="0"/>
        <w:ind w:left="0"/>
        <w:jc w:val="both"/>
      </w:pPr>
      <w:r>
        <w:rPr>
          <w:rFonts w:ascii="Times New Roman"/>
          <w:b w:val="false"/>
          <w:i w:val="false"/>
          <w:color w:val="000000"/>
          <w:sz w:val="28"/>
        </w:rPr>
        <w:t>
      Леңгер қаласының жалпы жер көлемі 2538 гектарды құрайды. Тұрғылықты жерлер -1516 гектар, Осы жер учаскелерінің ішінде барлығы 1022 гектар ауыл шаруашылығы мақсатына арналған оның ішінде егістік 162 гектар, одан суғармалы егістік 162 гектар, бау 173 гектар, жайылым 687,0 гектар, шабындық 0 гектар.</w:t>
      </w:r>
    </w:p>
    <w:p>
      <w:pPr>
        <w:spacing w:after="0"/>
        <w:ind w:left="0"/>
        <w:jc w:val="both"/>
      </w:pPr>
      <w:r>
        <w:rPr>
          <w:rFonts w:ascii="Times New Roman"/>
          <w:b w:val="false"/>
          <w:i w:val="false"/>
          <w:color w:val="000000"/>
          <w:sz w:val="28"/>
        </w:rPr>
        <w:t>
      Леңгер қаласының жалпы 34139 халық қоныстанған.</w:t>
      </w:r>
    </w:p>
    <w:p>
      <w:pPr>
        <w:spacing w:after="0"/>
        <w:ind w:left="0"/>
        <w:jc w:val="both"/>
      </w:pPr>
      <w:r>
        <w:rPr>
          <w:rFonts w:ascii="Times New Roman"/>
          <w:b w:val="false"/>
          <w:i w:val="false"/>
          <w:color w:val="000000"/>
          <w:sz w:val="28"/>
        </w:rPr>
        <w:t>
      Қалада бүгінгі таңда 1466 бас ірі қара мал, 5606 бас уақ мал, 523 бас жылқы және аталған малдарға барлығы 1 мал дәрігерлік пункті, 1 биотермиялық шұңқырлар, 1 мал тоғыту орны, 2 қолдан ұрықтандыру пункті салынған.</w:t>
      </w:r>
    </w:p>
    <w:p>
      <w:pPr>
        <w:spacing w:after="0"/>
        <w:ind w:left="0"/>
        <w:jc w:val="both"/>
      </w:pPr>
      <w:r>
        <w:rPr>
          <w:rFonts w:ascii="Times New Roman"/>
          <w:b w:val="false"/>
          <w:i w:val="false"/>
          <w:color w:val="000000"/>
          <w:sz w:val="28"/>
        </w:rPr>
        <w:t>
      Леңгер қаласы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Леңгер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5606</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Леңгер қаласы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585"/>
        <w:gridCol w:w="585"/>
        <w:gridCol w:w="585"/>
        <w:gridCol w:w="585"/>
        <w:gridCol w:w="585"/>
        <w:gridCol w:w="585"/>
        <w:gridCol w:w="586"/>
        <w:gridCol w:w="586"/>
        <w:gridCol w:w="586"/>
        <w:gridCol w:w="586"/>
        <w:gridCol w:w="586"/>
        <w:gridCol w:w="586"/>
        <w:gridCol w:w="586"/>
        <w:gridCol w:w="586"/>
        <w:gridCol w:w="586"/>
        <w:gridCol w:w="586"/>
        <w:gridCol w:w="586"/>
        <w:gridCol w:w="586"/>
        <w:gridCol w:w="586"/>
        <w:gridCol w:w="586"/>
        <w:gridCol w:w="586"/>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58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О.і Бордақы</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Ленгір 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0" w:type="auto"/>
            <w:vMerge/>
            <w:tcBorders>
              <w:top w:val="nil"/>
              <w:left w:val="single" w:color="cfcfcf" w:sz="5"/>
              <w:bottom w:val="single" w:color="cfcfcf" w:sz="5"/>
              <w:right w:val="single" w:color="cfcfcf" w:sz="5"/>
            </w:tcBorders>
          </w:tc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0" w:type="auto"/>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vMerge/>
            <w:tcBorders>
              <w:top w:val="nil"/>
              <w:left w:val="single" w:color="cfcfcf" w:sz="5"/>
              <w:bottom w:val="single" w:color="cfcfcf" w:sz="5"/>
              <w:right w:val="single" w:color="cfcfcf" w:sz="5"/>
            </w:tcBorders>
          </w:tc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0" w:type="auto"/>
            <w:vMerge/>
            <w:tcBorders>
              <w:top w:val="nil"/>
              <w:left w:val="single" w:color="cfcfcf" w:sz="5"/>
              <w:bottom w:val="single" w:color="cfcfcf" w:sz="5"/>
              <w:right w:val="single" w:color="cfcfcf" w:sz="5"/>
            </w:tcBorders>
          </w:tcPr>
          <w:p/>
        </w:tc>
      </w:tr>
      <w:tr>
        <w:trPr>
          <w:trHeight w:val="30" w:hRule="atLeast"/>
        </w:trPr>
        <w:tc>
          <w:tcPr>
            <w:tcW w:w="58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58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14824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-14137</w:t>
            </w:r>
          </w:p>
        </w:tc>
      </w:tr>
      <w:tr>
        <w:trPr>
          <w:trHeight w:val="30" w:hRule="atLeast"/>
        </w:trPr>
        <w:tc>
          <w:tcPr>
            <w:tcW w:w="5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5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14824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-14137</w:t>
            </w:r>
          </w:p>
        </w:tc>
      </w:tr>
    </w:tbl>
    <w:p>
      <w:pPr>
        <w:spacing w:after="0"/>
        <w:ind w:left="0"/>
        <w:jc w:val="both"/>
      </w:pPr>
      <w:r>
        <w:rPr>
          <w:rFonts w:ascii="Times New Roman"/>
          <w:b w:val="false"/>
          <w:i w:val="false"/>
          <w:color w:val="000000"/>
          <w:sz w:val="28"/>
        </w:rPr>
        <w:t>
      Төлеби ауданы, Ленгір қаласы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Қаланың барлық жер көлемі - 2538 гектар.</w:t>
      </w:r>
    </w:p>
    <w:p>
      <w:pPr>
        <w:spacing w:after="0"/>
        <w:ind w:left="0"/>
        <w:jc w:val="both"/>
      </w:pPr>
      <w:r>
        <w:rPr>
          <w:rFonts w:ascii="Times New Roman"/>
          <w:b w:val="false"/>
          <w:i w:val="false"/>
          <w:color w:val="000000"/>
          <w:sz w:val="28"/>
        </w:rPr>
        <w:t>
            Оның ішінде:Тұрғылықты жері 1686 гектар</w:t>
      </w:r>
    </w:p>
    <w:p>
      <w:pPr>
        <w:spacing w:after="0"/>
        <w:ind w:left="0"/>
        <w:jc w:val="both"/>
      </w:pPr>
      <w:r>
        <w:rPr>
          <w:rFonts w:ascii="Times New Roman"/>
          <w:b w:val="false"/>
          <w:i w:val="false"/>
          <w:color w:val="000000"/>
          <w:sz w:val="28"/>
        </w:rPr>
        <w:t>
            ауыл шаруашылық жер - 852 гектар;</w:t>
      </w:r>
    </w:p>
    <w:p>
      <w:pPr>
        <w:spacing w:after="0"/>
        <w:ind w:left="0"/>
        <w:jc w:val="both"/>
      </w:pPr>
      <w:r>
        <w:rPr>
          <w:rFonts w:ascii="Times New Roman"/>
          <w:b w:val="false"/>
          <w:i w:val="false"/>
          <w:color w:val="000000"/>
          <w:sz w:val="28"/>
        </w:rPr>
        <w:t>
            жалпы егістік - 165 гектар.</w:t>
      </w:r>
    </w:p>
    <w:p>
      <w:pPr>
        <w:spacing w:after="0"/>
        <w:ind w:left="0"/>
        <w:jc w:val="both"/>
      </w:pPr>
      <w:r>
        <w:rPr>
          <w:rFonts w:ascii="Times New Roman"/>
          <w:b w:val="false"/>
          <w:i w:val="false"/>
          <w:color w:val="000000"/>
          <w:sz w:val="28"/>
        </w:rPr>
        <w:t>
            суғармалы жер - 0 гектар;</w:t>
      </w:r>
    </w:p>
    <w:p>
      <w:pPr>
        <w:spacing w:after="0"/>
        <w:ind w:left="0"/>
        <w:jc w:val="both"/>
      </w:pPr>
      <w:r>
        <w:rPr>
          <w:rFonts w:ascii="Times New Roman"/>
          <w:b w:val="false"/>
          <w:i w:val="false"/>
          <w:color w:val="000000"/>
          <w:sz w:val="28"/>
        </w:rPr>
        <w:t>
            көп жылдық екпелер – 0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жайылымдық жер - 687 гектар.</w:t>
      </w:r>
    </w:p>
    <w:p>
      <w:pPr>
        <w:spacing w:after="0"/>
        <w:ind w:left="0"/>
        <w:jc w:val="both"/>
      </w:pPr>
      <w:r>
        <w:rPr>
          <w:rFonts w:ascii="Times New Roman"/>
          <w:b w:val="false"/>
          <w:i w:val="false"/>
          <w:color w:val="000000"/>
          <w:sz w:val="28"/>
        </w:rPr>
        <w:t>
            (жалпы жайылым жер - 687 гектар)</w:t>
      </w:r>
    </w:p>
    <w:p>
      <w:pPr>
        <w:spacing w:after="0"/>
        <w:ind w:left="0"/>
        <w:jc w:val="both"/>
      </w:pPr>
      <w:r>
        <w:rPr>
          <w:rFonts w:ascii="Times New Roman"/>
          <w:b w:val="false"/>
          <w:i w:val="false"/>
          <w:color w:val="000000"/>
          <w:sz w:val="28"/>
        </w:rPr>
        <w:t>
      Төлеби ауданы Ленгір қаласы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Ленгір қаласы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Аққұм ауыл округі</w:t>
      </w:r>
    </w:p>
    <w:p>
      <w:pPr>
        <w:spacing w:after="0"/>
        <w:ind w:left="0"/>
        <w:jc w:val="both"/>
      </w:pPr>
      <w:r>
        <w:rPr>
          <w:rFonts w:ascii="Times New Roman"/>
          <w:b w:val="false"/>
          <w:i w:val="false"/>
          <w:color w:val="000000"/>
          <w:sz w:val="28"/>
        </w:rPr>
        <w:t>
      Орталығы - Аққұм ауылы.</w:t>
      </w:r>
    </w:p>
    <w:p>
      <w:pPr>
        <w:spacing w:after="0"/>
        <w:ind w:left="0"/>
        <w:jc w:val="both"/>
      </w:pPr>
      <w:r>
        <w:rPr>
          <w:rFonts w:ascii="Times New Roman"/>
          <w:b w:val="false"/>
          <w:i w:val="false"/>
          <w:color w:val="000000"/>
          <w:sz w:val="28"/>
        </w:rPr>
        <w:t>
      Елді мекендері - Аққұм, Момынай, Жаңаұйым.</w:t>
      </w:r>
    </w:p>
    <w:p>
      <w:pPr>
        <w:spacing w:after="0"/>
        <w:ind w:left="0"/>
        <w:jc w:val="both"/>
      </w:pPr>
      <w:r>
        <w:rPr>
          <w:rFonts w:ascii="Times New Roman"/>
          <w:b w:val="false"/>
          <w:i w:val="false"/>
          <w:color w:val="000000"/>
          <w:sz w:val="28"/>
        </w:rPr>
        <w:t>
      Халық саны - 5239 адам.</w:t>
      </w:r>
    </w:p>
    <w:p>
      <w:pPr>
        <w:spacing w:after="0"/>
        <w:ind w:left="0"/>
        <w:jc w:val="both"/>
      </w:pPr>
      <w:r>
        <w:rPr>
          <w:rFonts w:ascii="Times New Roman"/>
          <w:b w:val="false"/>
          <w:i w:val="false"/>
          <w:color w:val="000000"/>
          <w:sz w:val="28"/>
        </w:rPr>
        <w:t>
      Округтің барлық жер көлемі - 5625 гектар.</w:t>
      </w:r>
    </w:p>
    <w:p>
      <w:pPr>
        <w:spacing w:after="0"/>
        <w:ind w:left="0"/>
        <w:jc w:val="both"/>
      </w:pPr>
      <w:r>
        <w:rPr>
          <w:rFonts w:ascii="Times New Roman"/>
          <w:b w:val="false"/>
          <w:i w:val="false"/>
          <w:color w:val="000000"/>
          <w:sz w:val="28"/>
        </w:rPr>
        <w:t>
      Елді мекен жері-2055 гектар,</w:t>
      </w:r>
    </w:p>
    <w:p>
      <w:pPr>
        <w:spacing w:after="0"/>
        <w:ind w:left="0"/>
        <w:jc w:val="both"/>
      </w:pPr>
      <w:r>
        <w:rPr>
          <w:rFonts w:ascii="Times New Roman"/>
          <w:b w:val="false"/>
          <w:i w:val="false"/>
          <w:color w:val="000000"/>
          <w:sz w:val="28"/>
        </w:rPr>
        <w:t>
      оның ішінде жайылымы - 1273 гектар;</w:t>
      </w:r>
    </w:p>
    <w:p>
      <w:pPr>
        <w:spacing w:after="0"/>
        <w:ind w:left="0"/>
        <w:jc w:val="both"/>
      </w:pPr>
      <w:r>
        <w:rPr>
          <w:rFonts w:ascii="Times New Roman"/>
          <w:b w:val="false"/>
          <w:i w:val="false"/>
          <w:color w:val="000000"/>
          <w:sz w:val="28"/>
        </w:rPr>
        <w:t>
      Ауыл шаруашылық жер - 3570 гектар;</w:t>
      </w:r>
    </w:p>
    <w:p>
      <w:pPr>
        <w:spacing w:after="0"/>
        <w:ind w:left="0"/>
        <w:jc w:val="both"/>
      </w:pPr>
      <w:r>
        <w:rPr>
          <w:rFonts w:ascii="Times New Roman"/>
          <w:b w:val="false"/>
          <w:i w:val="false"/>
          <w:color w:val="000000"/>
          <w:sz w:val="28"/>
        </w:rPr>
        <w:t>
      жалпы егістік - 2616 гектар;</w:t>
      </w:r>
    </w:p>
    <w:p>
      <w:pPr>
        <w:spacing w:after="0"/>
        <w:ind w:left="0"/>
        <w:jc w:val="both"/>
      </w:pPr>
      <w:r>
        <w:rPr>
          <w:rFonts w:ascii="Times New Roman"/>
          <w:b w:val="false"/>
          <w:i w:val="false"/>
          <w:color w:val="000000"/>
          <w:sz w:val="28"/>
        </w:rPr>
        <w:t>
      о.і суғармалы жер - 183 гектар;</w:t>
      </w:r>
    </w:p>
    <w:p>
      <w:pPr>
        <w:spacing w:after="0"/>
        <w:ind w:left="0"/>
        <w:jc w:val="both"/>
      </w:pPr>
      <w:r>
        <w:rPr>
          <w:rFonts w:ascii="Times New Roman"/>
          <w:b w:val="false"/>
          <w:i w:val="false"/>
          <w:color w:val="000000"/>
          <w:sz w:val="28"/>
        </w:rPr>
        <w:t>
      көп жылдық екпелер (бау) - 44 гектар;</w:t>
      </w:r>
    </w:p>
    <w:p>
      <w:pPr>
        <w:spacing w:after="0"/>
        <w:ind w:left="0"/>
        <w:jc w:val="both"/>
      </w:pPr>
      <w:r>
        <w:rPr>
          <w:rFonts w:ascii="Times New Roman"/>
          <w:b w:val="false"/>
          <w:i w:val="false"/>
          <w:color w:val="000000"/>
          <w:sz w:val="28"/>
        </w:rPr>
        <w:t>
      жайылым жер - 910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- 2183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Аққұм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7639</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2542</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1895</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12076</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 лар</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Аққұм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Момынай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Жаңаұйым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41382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-39199</w:t>
            </w:r>
          </w:p>
        </w:tc>
      </w:tr>
    </w:tbl>
    <w:p>
      <w:pPr>
        <w:spacing w:after="0"/>
        <w:ind w:left="0"/>
        <w:jc w:val="both"/>
      </w:pPr>
      <w:r>
        <w:rPr>
          <w:rFonts w:ascii="Times New Roman"/>
          <w:b w:val="false"/>
          <w:i w:val="false"/>
          <w:color w:val="000000"/>
          <w:sz w:val="28"/>
        </w:rPr>
        <w:t>
      Төлеби ауданы, Аққұм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5625 гектар</w:t>
      </w:r>
    </w:p>
    <w:p>
      <w:pPr>
        <w:spacing w:after="0"/>
        <w:ind w:left="0"/>
        <w:jc w:val="both"/>
      </w:pPr>
      <w:r>
        <w:rPr>
          <w:rFonts w:ascii="Times New Roman"/>
          <w:b w:val="false"/>
          <w:i w:val="false"/>
          <w:color w:val="000000"/>
          <w:sz w:val="28"/>
        </w:rPr>
        <w:t>
      оның ішінде Елді мекен жері-2055 гектар,</w:t>
      </w:r>
    </w:p>
    <w:p>
      <w:pPr>
        <w:spacing w:after="0"/>
        <w:ind w:left="0"/>
        <w:jc w:val="both"/>
      </w:pPr>
      <w:r>
        <w:rPr>
          <w:rFonts w:ascii="Times New Roman"/>
          <w:b w:val="false"/>
          <w:i w:val="false"/>
          <w:color w:val="000000"/>
          <w:sz w:val="28"/>
        </w:rPr>
        <w:t>
      о.і жайылымы - 1273 гектар;</w:t>
      </w:r>
    </w:p>
    <w:p>
      <w:pPr>
        <w:spacing w:after="0"/>
        <w:ind w:left="0"/>
        <w:jc w:val="both"/>
      </w:pPr>
      <w:r>
        <w:rPr>
          <w:rFonts w:ascii="Times New Roman"/>
          <w:b w:val="false"/>
          <w:i w:val="false"/>
          <w:color w:val="000000"/>
          <w:sz w:val="28"/>
        </w:rPr>
        <w:t>
      ауыл шаруашылық жерлер: 3570 гектар</w:t>
      </w:r>
    </w:p>
    <w:p>
      <w:pPr>
        <w:spacing w:after="0"/>
        <w:ind w:left="0"/>
        <w:jc w:val="both"/>
      </w:pPr>
      <w:r>
        <w:rPr>
          <w:rFonts w:ascii="Times New Roman"/>
          <w:b w:val="false"/>
          <w:i w:val="false"/>
          <w:color w:val="000000"/>
          <w:sz w:val="28"/>
        </w:rPr>
        <w:t>
      жалпы егістік: 2616 гектар</w:t>
      </w:r>
    </w:p>
    <w:p>
      <w:pPr>
        <w:spacing w:after="0"/>
        <w:ind w:left="0"/>
        <w:jc w:val="both"/>
      </w:pPr>
      <w:r>
        <w:rPr>
          <w:rFonts w:ascii="Times New Roman"/>
          <w:b w:val="false"/>
          <w:i w:val="false"/>
          <w:color w:val="000000"/>
          <w:sz w:val="28"/>
        </w:rPr>
        <w:t>
      оның ішінде суғармалы жерлер:183 гектар</w:t>
      </w:r>
    </w:p>
    <w:p>
      <w:pPr>
        <w:spacing w:after="0"/>
        <w:ind w:left="0"/>
        <w:jc w:val="both"/>
      </w:pPr>
      <w:r>
        <w:rPr>
          <w:rFonts w:ascii="Times New Roman"/>
          <w:b w:val="false"/>
          <w:i w:val="false"/>
          <w:color w:val="000000"/>
          <w:sz w:val="28"/>
        </w:rPr>
        <w:t>
      көпжылдық екпелер:44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жерлер:910 гектар</w:t>
      </w:r>
    </w:p>
    <w:p>
      <w:pPr>
        <w:spacing w:after="0"/>
        <w:ind w:left="0"/>
        <w:jc w:val="both"/>
      </w:pPr>
      <w:r>
        <w:rPr>
          <w:rFonts w:ascii="Times New Roman"/>
          <w:b w:val="false"/>
          <w:i w:val="false"/>
          <w:color w:val="000000"/>
          <w:sz w:val="28"/>
        </w:rPr>
        <w:t>
      (жалпы жайылым жер -2183 гектар)</w:t>
      </w:r>
    </w:p>
    <w:p>
      <w:pPr>
        <w:spacing w:after="0"/>
        <w:ind w:left="0"/>
        <w:jc w:val="both"/>
      </w:pPr>
      <w:r>
        <w:rPr>
          <w:rFonts w:ascii="Times New Roman"/>
          <w:b w:val="false"/>
          <w:i w:val="false"/>
          <w:color w:val="000000"/>
          <w:sz w:val="28"/>
        </w:rPr>
        <w:t>
      Төлеби ауданы, Аққұм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35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935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1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891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3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773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Аққұм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3. Алатау ауыл округі</w:t>
      </w:r>
    </w:p>
    <w:p>
      <w:pPr>
        <w:spacing w:after="0"/>
        <w:ind w:left="0"/>
        <w:jc w:val="both"/>
      </w:pPr>
      <w:r>
        <w:rPr>
          <w:rFonts w:ascii="Times New Roman"/>
          <w:b w:val="false"/>
          <w:i w:val="false"/>
          <w:color w:val="000000"/>
          <w:sz w:val="28"/>
        </w:rPr>
        <w:t>
      Орталығы – Алатау ауылы.</w:t>
      </w:r>
    </w:p>
    <w:p>
      <w:pPr>
        <w:spacing w:after="0"/>
        <w:ind w:left="0"/>
        <w:jc w:val="both"/>
      </w:pPr>
      <w:r>
        <w:rPr>
          <w:rFonts w:ascii="Times New Roman"/>
          <w:b w:val="false"/>
          <w:i w:val="false"/>
          <w:color w:val="000000"/>
          <w:sz w:val="28"/>
        </w:rPr>
        <w:t>
      Елді мекендері – Алатау, Шұбарағаш, Біркөлік, Шатыртөбе, Екпінді, Қорған, Қайнар,</w:t>
      </w:r>
    </w:p>
    <w:p>
      <w:pPr>
        <w:spacing w:after="0"/>
        <w:ind w:left="0"/>
        <w:jc w:val="both"/>
      </w:pPr>
      <w:r>
        <w:rPr>
          <w:rFonts w:ascii="Times New Roman"/>
          <w:b w:val="false"/>
          <w:i w:val="false"/>
          <w:color w:val="000000"/>
          <w:sz w:val="28"/>
        </w:rPr>
        <w:t>
      Нысанбек, Жаңатұрмыс, Қосағаш.</w:t>
      </w:r>
    </w:p>
    <w:p>
      <w:pPr>
        <w:spacing w:after="0"/>
        <w:ind w:left="0"/>
        <w:jc w:val="both"/>
      </w:pPr>
      <w:r>
        <w:rPr>
          <w:rFonts w:ascii="Times New Roman"/>
          <w:b w:val="false"/>
          <w:i w:val="false"/>
          <w:color w:val="000000"/>
          <w:sz w:val="28"/>
        </w:rPr>
        <w:t>
      Халық саны – 9446 адам.</w:t>
      </w:r>
    </w:p>
    <w:p>
      <w:pPr>
        <w:spacing w:after="0"/>
        <w:ind w:left="0"/>
        <w:jc w:val="both"/>
      </w:pPr>
      <w:r>
        <w:rPr>
          <w:rFonts w:ascii="Times New Roman"/>
          <w:b w:val="false"/>
          <w:i w:val="false"/>
          <w:color w:val="000000"/>
          <w:sz w:val="28"/>
        </w:rPr>
        <w:t>
      Округтің барлық жер көлемі – 14043 гектар.</w:t>
      </w:r>
    </w:p>
    <w:p>
      <w:pPr>
        <w:spacing w:after="0"/>
        <w:ind w:left="0"/>
        <w:jc w:val="both"/>
      </w:pPr>
      <w:r>
        <w:rPr>
          <w:rFonts w:ascii="Times New Roman"/>
          <w:b w:val="false"/>
          <w:i w:val="false"/>
          <w:color w:val="000000"/>
          <w:sz w:val="28"/>
        </w:rPr>
        <w:t>
      Елді мекен жері-7363 гектар, о.і жайылымы-6216 гектар,</w:t>
      </w:r>
    </w:p>
    <w:p>
      <w:pPr>
        <w:spacing w:after="0"/>
        <w:ind w:left="0"/>
        <w:jc w:val="both"/>
      </w:pPr>
      <w:r>
        <w:rPr>
          <w:rFonts w:ascii="Times New Roman"/>
          <w:b w:val="false"/>
          <w:i w:val="false"/>
          <w:color w:val="000000"/>
          <w:sz w:val="28"/>
        </w:rPr>
        <w:t>
      ауыл шаруашылық жер – 6680 гектар;</w:t>
      </w:r>
    </w:p>
    <w:p>
      <w:pPr>
        <w:spacing w:after="0"/>
        <w:ind w:left="0"/>
        <w:jc w:val="both"/>
      </w:pPr>
      <w:r>
        <w:rPr>
          <w:rFonts w:ascii="Times New Roman"/>
          <w:b w:val="false"/>
          <w:i w:val="false"/>
          <w:color w:val="000000"/>
          <w:sz w:val="28"/>
        </w:rPr>
        <w:t>
      жалпы егістік – 4917 гектар;</w:t>
      </w:r>
    </w:p>
    <w:p>
      <w:pPr>
        <w:spacing w:after="0"/>
        <w:ind w:left="0"/>
        <w:jc w:val="both"/>
      </w:pPr>
      <w:r>
        <w:rPr>
          <w:rFonts w:ascii="Times New Roman"/>
          <w:b w:val="false"/>
          <w:i w:val="false"/>
          <w:color w:val="000000"/>
          <w:sz w:val="28"/>
        </w:rPr>
        <w:t>
      о.і суғармалы жер – 898 гектар;</w:t>
      </w:r>
    </w:p>
    <w:p>
      <w:pPr>
        <w:spacing w:after="0"/>
        <w:ind w:left="0"/>
        <w:jc w:val="both"/>
      </w:pPr>
      <w:r>
        <w:rPr>
          <w:rFonts w:ascii="Times New Roman"/>
          <w:b w:val="false"/>
          <w:i w:val="false"/>
          <w:color w:val="000000"/>
          <w:sz w:val="28"/>
        </w:rPr>
        <w:t>
      көп жылдық екпелер – 653 гектар;</w:t>
      </w:r>
    </w:p>
    <w:p>
      <w:pPr>
        <w:spacing w:after="0"/>
        <w:ind w:left="0"/>
        <w:jc w:val="both"/>
      </w:pPr>
      <w:r>
        <w:rPr>
          <w:rFonts w:ascii="Times New Roman"/>
          <w:b w:val="false"/>
          <w:i w:val="false"/>
          <w:color w:val="000000"/>
          <w:sz w:val="28"/>
        </w:rPr>
        <w:t>
      жайылым жер – 1110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7326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7559</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Қосағаш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Біркөлік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Алатау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Шатыртөбе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Шұбарағаш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Нысанбек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Жаңатұрмыс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43299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-35973</w:t>
            </w:r>
          </w:p>
        </w:tc>
      </w:tr>
    </w:tbl>
    <w:p>
      <w:pPr>
        <w:spacing w:after="0"/>
        <w:ind w:left="0"/>
        <w:jc w:val="both"/>
      </w:pPr>
      <w:r>
        <w:rPr>
          <w:rFonts w:ascii="Times New Roman"/>
          <w:b w:val="false"/>
          <w:i w:val="false"/>
          <w:color w:val="000000"/>
          <w:sz w:val="28"/>
        </w:rPr>
        <w:t>
      Төлеби ауданы, Алатау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4516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64516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көлемі:14043 гектар.</w:t>
      </w:r>
    </w:p>
    <w:p>
      <w:pPr>
        <w:spacing w:after="0"/>
        <w:ind w:left="0"/>
        <w:jc w:val="both"/>
      </w:pPr>
      <w:r>
        <w:rPr>
          <w:rFonts w:ascii="Times New Roman"/>
          <w:b w:val="false"/>
          <w:i w:val="false"/>
          <w:color w:val="000000"/>
          <w:sz w:val="28"/>
        </w:rPr>
        <w:t>
      Елді мекен жері – 7363 гектар, о.і.жайылымы- 6216 гектар.</w:t>
      </w:r>
    </w:p>
    <w:p>
      <w:pPr>
        <w:spacing w:after="0"/>
        <w:ind w:left="0"/>
        <w:jc w:val="both"/>
      </w:pPr>
      <w:r>
        <w:rPr>
          <w:rFonts w:ascii="Times New Roman"/>
          <w:b w:val="false"/>
          <w:i w:val="false"/>
          <w:color w:val="000000"/>
          <w:sz w:val="28"/>
        </w:rPr>
        <w:t>
      Ауыл шаруашылық жерлер: 6680 гектар</w:t>
      </w:r>
    </w:p>
    <w:p>
      <w:pPr>
        <w:spacing w:after="0"/>
        <w:ind w:left="0"/>
        <w:jc w:val="both"/>
      </w:pPr>
      <w:r>
        <w:rPr>
          <w:rFonts w:ascii="Times New Roman"/>
          <w:b w:val="false"/>
          <w:i w:val="false"/>
          <w:color w:val="000000"/>
          <w:sz w:val="28"/>
        </w:rPr>
        <w:t>
      жалпы егістік: 4917 гектар</w:t>
      </w:r>
    </w:p>
    <w:p>
      <w:pPr>
        <w:spacing w:after="0"/>
        <w:ind w:left="0"/>
        <w:jc w:val="both"/>
      </w:pPr>
      <w:r>
        <w:rPr>
          <w:rFonts w:ascii="Times New Roman"/>
          <w:b w:val="false"/>
          <w:i w:val="false"/>
          <w:color w:val="000000"/>
          <w:sz w:val="28"/>
        </w:rPr>
        <w:t>
      оның ішінде суғармалы жерлер: 898 гектар</w:t>
      </w:r>
    </w:p>
    <w:p>
      <w:pPr>
        <w:spacing w:after="0"/>
        <w:ind w:left="0"/>
        <w:jc w:val="both"/>
      </w:pPr>
      <w:r>
        <w:rPr>
          <w:rFonts w:ascii="Times New Roman"/>
          <w:b w:val="false"/>
          <w:i w:val="false"/>
          <w:color w:val="000000"/>
          <w:sz w:val="28"/>
        </w:rPr>
        <w:t>
      көпжылдық екпелер: 653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1110 гектар</w:t>
      </w:r>
    </w:p>
    <w:p>
      <w:pPr>
        <w:spacing w:after="0"/>
        <w:ind w:left="0"/>
        <w:jc w:val="both"/>
      </w:pPr>
      <w:r>
        <w:rPr>
          <w:rFonts w:ascii="Times New Roman"/>
          <w:b w:val="false"/>
          <w:i w:val="false"/>
          <w:color w:val="000000"/>
          <w:sz w:val="28"/>
        </w:rPr>
        <w:t>
      (жалпы жайылым жер-7326 гектар)</w:t>
      </w:r>
    </w:p>
    <w:p>
      <w:pPr>
        <w:spacing w:after="0"/>
        <w:ind w:left="0"/>
        <w:jc w:val="both"/>
      </w:pPr>
      <w:r>
        <w:rPr>
          <w:rFonts w:ascii="Times New Roman"/>
          <w:b w:val="false"/>
          <w:i w:val="false"/>
          <w:color w:val="000000"/>
          <w:sz w:val="28"/>
        </w:rPr>
        <w:t>
      Төлеби ауданы, Алатау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6073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6073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137400" cy="961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137400" cy="961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086600" cy="915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086600" cy="915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Алатау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9723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69723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4. Бірінші Мамыр ауыл округі</w:t>
      </w:r>
    </w:p>
    <w:p>
      <w:pPr>
        <w:spacing w:after="0"/>
        <w:ind w:left="0"/>
        <w:jc w:val="both"/>
      </w:pPr>
      <w:r>
        <w:rPr>
          <w:rFonts w:ascii="Times New Roman"/>
          <w:b w:val="false"/>
          <w:i w:val="false"/>
          <w:color w:val="000000"/>
          <w:sz w:val="28"/>
        </w:rPr>
        <w:t>
      Орталығы - Бірінші Мамыр ауылы.</w:t>
      </w:r>
    </w:p>
    <w:p>
      <w:pPr>
        <w:spacing w:after="0"/>
        <w:ind w:left="0"/>
        <w:jc w:val="both"/>
      </w:pPr>
      <w:r>
        <w:rPr>
          <w:rFonts w:ascii="Times New Roman"/>
          <w:b w:val="false"/>
          <w:i w:val="false"/>
          <w:color w:val="000000"/>
          <w:sz w:val="28"/>
        </w:rPr>
        <w:t>
      Елді мекендері - Бірінші Мамыр, Бейнеткеш, Ынтымақ, Жаңажол, Алғабас, Тағайна, Зағамбар</w:t>
      </w:r>
    </w:p>
    <w:p>
      <w:pPr>
        <w:spacing w:after="0"/>
        <w:ind w:left="0"/>
        <w:jc w:val="both"/>
      </w:pPr>
      <w:r>
        <w:rPr>
          <w:rFonts w:ascii="Times New Roman"/>
          <w:b w:val="false"/>
          <w:i w:val="false"/>
          <w:color w:val="000000"/>
          <w:sz w:val="28"/>
        </w:rPr>
        <w:t>
      Халық саны - 20547 адам.</w:t>
      </w:r>
    </w:p>
    <w:p>
      <w:pPr>
        <w:spacing w:after="0"/>
        <w:ind w:left="0"/>
        <w:jc w:val="both"/>
      </w:pPr>
      <w:r>
        <w:rPr>
          <w:rFonts w:ascii="Times New Roman"/>
          <w:b w:val="false"/>
          <w:i w:val="false"/>
          <w:color w:val="000000"/>
          <w:sz w:val="28"/>
        </w:rPr>
        <w:t>
      Округтің барлық жер көлемі - 21949 гектар.</w:t>
      </w:r>
    </w:p>
    <w:p>
      <w:pPr>
        <w:spacing w:after="0"/>
        <w:ind w:left="0"/>
        <w:jc w:val="both"/>
      </w:pPr>
      <w:r>
        <w:rPr>
          <w:rFonts w:ascii="Times New Roman"/>
          <w:b w:val="false"/>
          <w:i w:val="false"/>
          <w:color w:val="000000"/>
          <w:sz w:val="28"/>
        </w:rPr>
        <w:t>
      Елді мекен жері-11767 гектар, о.і жайылымы - 7978 гектар.</w:t>
      </w:r>
    </w:p>
    <w:p>
      <w:pPr>
        <w:spacing w:after="0"/>
        <w:ind w:left="0"/>
        <w:jc w:val="both"/>
      </w:pPr>
      <w:r>
        <w:rPr>
          <w:rFonts w:ascii="Times New Roman"/>
          <w:b w:val="false"/>
          <w:i w:val="false"/>
          <w:color w:val="000000"/>
          <w:sz w:val="28"/>
        </w:rPr>
        <w:t>
      ауыл шаруашылық жер - 10182 гектар;</w:t>
      </w:r>
    </w:p>
    <w:p>
      <w:pPr>
        <w:spacing w:after="0"/>
        <w:ind w:left="0"/>
        <w:jc w:val="both"/>
      </w:pPr>
      <w:r>
        <w:rPr>
          <w:rFonts w:ascii="Times New Roman"/>
          <w:b w:val="false"/>
          <w:i w:val="false"/>
          <w:color w:val="000000"/>
          <w:sz w:val="28"/>
        </w:rPr>
        <w:t>
      жалпы егістік - 7196 гектар;</w:t>
      </w:r>
    </w:p>
    <w:p>
      <w:pPr>
        <w:spacing w:after="0"/>
        <w:ind w:left="0"/>
        <w:jc w:val="both"/>
      </w:pPr>
      <w:r>
        <w:rPr>
          <w:rFonts w:ascii="Times New Roman"/>
          <w:b w:val="false"/>
          <w:i w:val="false"/>
          <w:color w:val="000000"/>
          <w:sz w:val="28"/>
        </w:rPr>
        <w:t>
      о.і суғармалы жер - 2190 гектар;</w:t>
      </w:r>
    </w:p>
    <w:p>
      <w:pPr>
        <w:spacing w:after="0"/>
        <w:ind w:left="0"/>
        <w:jc w:val="both"/>
      </w:pPr>
      <w:r>
        <w:rPr>
          <w:rFonts w:ascii="Times New Roman"/>
          <w:b w:val="false"/>
          <w:i w:val="false"/>
          <w:color w:val="000000"/>
          <w:sz w:val="28"/>
        </w:rPr>
        <w:t>
      көп жылдық екпелер - 279 гектар;</w:t>
      </w:r>
    </w:p>
    <w:p>
      <w:pPr>
        <w:spacing w:after="0"/>
        <w:ind w:left="0"/>
        <w:jc w:val="both"/>
      </w:pPr>
      <w:r>
        <w:rPr>
          <w:rFonts w:ascii="Times New Roman"/>
          <w:b w:val="false"/>
          <w:i w:val="false"/>
          <w:color w:val="000000"/>
          <w:sz w:val="28"/>
        </w:rPr>
        <w:t>
      жайылым жер - 2707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- 10685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Зағамбар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17200</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Зағамбар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Зағамбар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Тағайна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1-Мамыр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Бейнеткеш</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r>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25045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19347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14739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87445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-76760</w:t>
            </w:r>
          </w:p>
        </w:tc>
      </w:tr>
    </w:tbl>
    <w:p>
      <w:pPr>
        <w:spacing w:after="0"/>
        <w:ind w:left="0"/>
        <w:jc w:val="both"/>
      </w:pPr>
      <w:r>
        <w:rPr>
          <w:rFonts w:ascii="Times New Roman"/>
          <w:b w:val="false"/>
          <w:i w:val="false"/>
          <w:color w:val="000000"/>
          <w:sz w:val="28"/>
        </w:rPr>
        <w:t>
      Төлеби ауданы, Біріншімамыр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21949 гектар,</w:t>
      </w:r>
    </w:p>
    <w:p>
      <w:pPr>
        <w:spacing w:after="0"/>
        <w:ind w:left="0"/>
        <w:jc w:val="both"/>
      </w:pPr>
      <w:r>
        <w:rPr>
          <w:rFonts w:ascii="Times New Roman"/>
          <w:b w:val="false"/>
          <w:i w:val="false"/>
          <w:color w:val="000000"/>
          <w:sz w:val="28"/>
        </w:rPr>
        <w:t>
      елді мекен жері-11767, о.і жайылымы көлемі: 7978 гектар</w:t>
      </w:r>
    </w:p>
    <w:p>
      <w:pPr>
        <w:spacing w:after="0"/>
        <w:ind w:left="0"/>
        <w:jc w:val="both"/>
      </w:pPr>
      <w:r>
        <w:rPr>
          <w:rFonts w:ascii="Times New Roman"/>
          <w:b w:val="false"/>
          <w:i w:val="false"/>
          <w:color w:val="000000"/>
          <w:sz w:val="28"/>
        </w:rPr>
        <w:t>
      ауыл шаруашылық жерлер: 10182 гектар</w:t>
      </w:r>
    </w:p>
    <w:p>
      <w:pPr>
        <w:spacing w:after="0"/>
        <w:ind w:left="0"/>
        <w:jc w:val="both"/>
      </w:pPr>
      <w:r>
        <w:rPr>
          <w:rFonts w:ascii="Times New Roman"/>
          <w:b w:val="false"/>
          <w:i w:val="false"/>
          <w:color w:val="000000"/>
          <w:sz w:val="28"/>
        </w:rPr>
        <w:t>
      жалпы егістік: 7196 гектар</w:t>
      </w:r>
    </w:p>
    <w:p>
      <w:pPr>
        <w:spacing w:after="0"/>
        <w:ind w:left="0"/>
        <w:jc w:val="both"/>
      </w:pPr>
      <w:r>
        <w:rPr>
          <w:rFonts w:ascii="Times New Roman"/>
          <w:b w:val="false"/>
          <w:i w:val="false"/>
          <w:color w:val="000000"/>
          <w:sz w:val="28"/>
        </w:rPr>
        <w:t>
      оның ішінде суғармалы жерлер: 2190 гектар</w:t>
      </w:r>
    </w:p>
    <w:p>
      <w:pPr>
        <w:spacing w:after="0"/>
        <w:ind w:left="0"/>
        <w:jc w:val="both"/>
      </w:pPr>
      <w:r>
        <w:rPr>
          <w:rFonts w:ascii="Times New Roman"/>
          <w:b w:val="false"/>
          <w:i w:val="false"/>
          <w:color w:val="000000"/>
          <w:sz w:val="28"/>
        </w:rPr>
        <w:t>
      көпжылдық екпелер: 279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 жерлер: 2707 гектар</w:t>
      </w:r>
    </w:p>
    <w:p>
      <w:pPr>
        <w:spacing w:after="0"/>
        <w:ind w:left="0"/>
        <w:jc w:val="both"/>
      </w:pPr>
      <w:r>
        <w:rPr>
          <w:rFonts w:ascii="Times New Roman"/>
          <w:b w:val="false"/>
          <w:i w:val="false"/>
          <w:color w:val="000000"/>
          <w:sz w:val="28"/>
        </w:rPr>
        <w:t>
      (жалпы жайылым жерлер: 10685 гектар)</w:t>
      </w:r>
    </w:p>
    <w:p>
      <w:pPr>
        <w:spacing w:after="0"/>
        <w:ind w:left="0"/>
        <w:jc w:val="both"/>
      </w:pPr>
      <w:r>
        <w:rPr>
          <w:rFonts w:ascii="Times New Roman"/>
          <w:b w:val="false"/>
          <w:i w:val="false"/>
          <w:color w:val="000000"/>
          <w:sz w:val="28"/>
        </w:rPr>
        <w:t>
      Төлеби ауданы, Біріншімамыр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Біріншімамыр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5. Жоғарғы Ақсу ауыл округі</w:t>
      </w:r>
    </w:p>
    <w:p>
      <w:pPr>
        <w:spacing w:after="0"/>
        <w:ind w:left="0"/>
        <w:jc w:val="both"/>
      </w:pPr>
      <w:r>
        <w:rPr>
          <w:rFonts w:ascii="Times New Roman"/>
          <w:b w:val="false"/>
          <w:i w:val="false"/>
          <w:color w:val="000000"/>
          <w:sz w:val="28"/>
        </w:rPr>
        <w:t>
      Орталығы - Мәдени ауылы.</w:t>
      </w:r>
    </w:p>
    <w:p>
      <w:pPr>
        <w:spacing w:after="0"/>
        <w:ind w:left="0"/>
        <w:jc w:val="both"/>
      </w:pPr>
      <w:r>
        <w:rPr>
          <w:rFonts w:ascii="Times New Roman"/>
          <w:b w:val="false"/>
          <w:i w:val="false"/>
          <w:color w:val="000000"/>
          <w:sz w:val="28"/>
        </w:rPr>
        <w:t>
      Елді мекендері - Мәдени, Сарқырама.</w:t>
      </w:r>
    </w:p>
    <w:p>
      <w:pPr>
        <w:spacing w:after="0"/>
        <w:ind w:left="0"/>
        <w:jc w:val="both"/>
      </w:pPr>
      <w:r>
        <w:rPr>
          <w:rFonts w:ascii="Times New Roman"/>
          <w:b w:val="false"/>
          <w:i w:val="false"/>
          <w:color w:val="000000"/>
          <w:sz w:val="28"/>
        </w:rPr>
        <w:t>
      Халық саны - 2705 адам.</w:t>
      </w:r>
    </w:p>
    <w:p>
      <w:pPr>
        <w:spacing w:after="0"/>
        <w:ind w:left="0"/>
        <w:jc w:val="both"/>
      </w:pPr>
      <w:r>
        <w:rPr>
          <w:rFonts w:ascii="Times New Roman"/>
          <w:b w:val="false"/>
          <w:i w:val="false"/>
          <w:color w:val="000000"/>
          <w:sz w:val="28"/>
        </w:rPr>
        <w:t>
      Округтің барлық жер көлемі – 8765 гектар.</w:t>
      </w:r>
    </w:p>
    <w:p>
      <w:pPr>
        <w:spacing w:after="0"/>
        <w:ind w:left="0"/>
        <w:jc w:val="both"/>
      </w:pPr>
      <w:r>
        <w:rPr>
          <w:rFonts w:ascii="Times New Roman"/>
          <w:b w:val="false"/>
          <w:i w:val="false"/>
          <w:color w:val="000000"/>
          <w:sz w:val="28"/>
        </w:rPr>
        <w:t>
      Елді мекен жері-2233 гектар, о.і. жайылымы-913 гектар.</w:t>
      </w:r>
    </w:p>
    <w:p>
      <w:pPr>
        <w:spacing w:after="0"/>
        <w:ind w:left="0"/>
        <w:jc w:val="both"/>
      </w:pPr>
      <w:r>
        <w:rPr>
          <w:rFonts w:ascii="Times New Roman"/>
          <w:b w:val="false"/>
          <w:i w:val="false"/>
          <w:color w:val="000000"/>
          <w:sz w:val="28"/>
        </w:rPr>
        <w:t>
      ауыл шаруашылық жер - 6532 гектар;</w:t>
      </w:r>
    </w:p>
    <w:p>
      <w:pPr>
        <w:spacing w:after="0"/>
        <w:ind w:left="0"/>
        <w:jc w:val="both"/>
      </w:pPr>
      <w:r>
        <w:rPr>
          <w:rFonts w:ascii="Times New Roman"/>
          <w:b w:val="false"/>
          <w:i w:val="false"/>
          <w:color w:val="000000"/>
          <w:sz w:val="28"/>
        </w:rPr>
        <w:t>
      жалпы егістік - 4941 гектар;</w:t>
      </w:r>
    </w:p>
    <w:p>
      <w:pPr>
        <w:spacing w:after="0"/>
        <w:ind w:left="0"/>
        <w:jc w:val="both"/>
      </w:pPr>
      <w:r>
        <w:rPr>
          <w:rFonts w:ascii="Times New Roman"/>
          <w:b w:val="false"/>
          <w:i w:val="false"/>
          <w:color w:val="000000"/>
          <w:sz w:val="28"/>
        </w:rPr>
        <w:t>
      о.і суғармалы жер – 505 гектар;</w:t>
      </w:r>
    </w:p>
    <w:p>
      <w:pPr>
        <w:spacing w:after="0"/>
        <w:ind w:left="0"/>
        <w:jc w:val="both"/>
      </w:pPr>
      <w:r>
        <w:rPr>
          <w:rFonts w:ascii="Times New Roman"/>
          <w:b w:val="false"/>
          <w:i w:val="false"/>
          <w:color w:val="000000"/>
          <w:sz w:val="28"/>
        </w:rPr>
        <w:t>
      көп жылдық екпелер - 337 гектар;</w:t>
      </w:r>
    </w:p>
    <w:p>
      <w:pPr>
        <w:spacing w:after="0"/>
        <w:ind w:left="0"/>
        <w:jc w:val="both"/>
      </w:pPr>
      <w:r>
        <w:rPr>
          <w:rFonts w:ascii="Times New Roman"/>
          <w:b w:val="false"/>
          <w:i w:val="false"/>
          <w:color w:val="000000"/>
          <w:sz w:val="28"/>
        </w:rPr>
        <w:t>
      жайылым жер -1254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- 2167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5120</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Мәдени</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Сарқырама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16663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-14496</w:t>
            </w:r>
          </w:p>
        </w:tc>
      </w:tr>
    </w:tbl>
    <w:p>
      <w:pPr>
        <w:spacing w:after="0"/>
        <w:ind w:left="0"/>
        <w:jc w:val="both"/>
      </w:pPr>
      <w:r>
        <w:rPr>
          <w:rFonts w:ascii="Times New Roman"/>
          <w:b w:val="false"/>
          <w:i w:val="false"/>
          <w:color w:val="000000"/>
          <w:sz w:val="28"/>
        </w:rPr>
        <w:t>
      Төлеби ауданы, Жоғарғы Ақсу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8765 гектар</w:t>
      </w:r>
    </w:p>
    <w:p>
      <w:pPr>
        <w:spacing w:after="0"/>
        <w:ind w:left="0"/>
        <w:jc w:val="both"/>
      </w:pPr>
      <w:r>
        <w:rPr>
          <w:rFonts w:ascii="Times New Roman"/>
          <w:b w:val="false"/>
          <w:i w:val="false"/>
          <w:color w:val="000000"/>
          <w:sz w:val="28"/>
        </w:rPr>
        <w:t>
      Елді мекн жері-2233 гектар, о.і.жайылымы-913 гектар</w:t>
      </w:r>
    </w:p>
    <w:p>
      <w:pPr>
        <w:spacing w:after="0"/>
        <w:ind w:left="0"/>
        <w:jc w:val="both"/>
      </w:pPr>
      <w:r>
        <w:rPr>
          <w:rFonts w:ascii="Times New Roman"/>
          <w:b w:val="false"/>
          <w:i w:val="false"/>
          <w:color w:val="000000"/>
          <w:sz w:val="28"/>
        </w:rPr>
        <w:t>
      оның ішінде ауыл шаруашылық жерлер: 6532 гектар</w:t>
      </w:r>
    </w:p>
    <w:p>
      <w:pPr>
        <w:spacing w:after="0"/>
        <w:ind w:left="0"/>
        <w:jc w:val="both"/>
      </w:pPr>
      <w:r>
        <w:rPr>
          <w:rFonts w:ascii="Times New Roman"/>
          <w:b w:val="false"/>
          <w:i w:val="false"/>
          <w:color w:val="000000"/>
          <w:sz w:val="28"/>
        </w:rPr>
        <w:t>
      жалпы егістік: 4941 гектар</w:t>
      </w:r>
    </w:p>
    <w:p>
      <w:pPr>
        <w:spacing w:after="0"/>
        <w:ind w:left="0"/>
        <w:jc w:val="both"/>
      </w:pPr>
      <w:r>
        <w:rPr>
          <w:rFonts w:ascii="Times New Roman"/>
          <w:b w:val="false"/>
          <w:i w:val="false"/>
          <w:color w:val="000000"/>
          <w:sz w:val="28"/>
        </w:rPr>
        <w:t>
      оның ішінде суғармалы жерлер: 505 гектар</w:t>
      </w:r>
    </w:p>
    <w:p>
      <w:pPr>
        <w:spacing w:after="0"/>
        <w:ind w:left="0"/>
        <w:jc w:val="both"/>
      </w:pPr>
      <w:r>
        <w:rPr>
          <w:rFonts w:ascii="Times New Roman"/>
          <w:b w:val="false"/>
          <w:i w:val="false"/>
          <w:color w:val="000000"/>
          <w:sz w:val="28"/>
        </w:rPr>
        <w:t>
      көпжылдық екпелер: 337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 жерлер: 1254 гектар</w:t>
      </w:r>
    </w:p>
    <w:p>
      <w:pPr>
        <w:spacing w:after="0"/>
        <w:ind w:left="0"/>
        <w:jc w:val="both"/>
      </w:pPr>
      <w:r>
        <w:rPr>
          <w:rFonts w:ascii="Times New Roman"/>
          <w:b w:val="false"/>
          <w:i w:val="false"/>
          <w:color w:val="000000"/>
          <w:sz w:val="28"/>
        </w:rPr>
        <w:t>
      (Жалпы жайылым жер көлемі 2167 гектар)</w:t>
      </w:r>
    </w:p>
    <w:p>
      <w:pPr>
        <w:spacing w:after="0"/>
        <w:ind w:left="0"/>
        <w:jc w:val="both"/>
      </w:pPr>
      <w:r>
        <w:rPr>
          <w:rFonts w:ascii="Times New Roman"/>
          <w:b w:val="false"/>
          <w:i w:val="false"/>
          <w:color w:val="000000"/>
          <w:sz w:val="28"/>
        </w:rPr>
        <w:t>
      Төлеби ауданы, Жоғарғы Ақсу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Жоғарғы Ақсу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Жоғарғы Ақсу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35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835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Төлеби ауданы, Жоғарғы Ақсу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7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787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6. Қаратөбе ауыл округі</w:t>
      </w:r>
    </w:p>
    <w:p>
      <w:pPr>
        <w:spacing w:after="0"/>
        <w:ind w:left="0"/>
        <w:jc w:val="both"/>
      </w:pPr>
      <w:r>
        <w:rPr>
          <w:rFonts w:ascii="Times New Roman"/>
          <w:b w:val="false"/>
          <w:i w:val="false"/>
          <w:color w:val="000000"/>
          <w:sz w:val="28"/>
        </w:rPr>
        <w:t>
      Орталығы - Қаратөбе ауылы.</w:t>
      </w:r>
    </w:p>
    <w:p>
      <w:pPr>
        <w:spacing w:after="0"/>
        <w:ind w:left="0"/>
        <w:jc w:val="both"/>
      </w:pPr>
      <w:r>
        <w:rPr>
          <w:rFonts w:ascii="Times New Roman"/>
          <w:b w:val="false"/>
          <w:i w:val="false"/>
          <w:color w:val="000000"/>
          <w:sz w:val="28"/>
        </w:rPr>
        <w:t>
      Елді мекендері - Қаратөбе, Қостөбе, Майбұлақ, Балдыберек, Төңкеріс.</w:t>
      </w:r>
    </w:p>
    <w:p>
      <w:pPr>
        <w:spacing w:after="0"/>
        <w:ind w:left="0"/>
        <w:jc w:val="both"/>
      </w:pPr>
      <w:r>
        <w:rPr>
          <w:rFonts w:ascii="Times New Roman"/>
          <w:b w:val="false"/>
          <w:i w:val="false"/>
          <w:color w:val="000000"/>
          <w:sz w:val="28"/>
        </w:rPr>
        <w:t>
      Халық саны - 5435 адам.</w:t>
      </w:r>
    </w:p>
    <w:p>
      <w:pPr>
        <w:spacing w:after="0"/>
        <w:ind w:left="0"/>
        <w:jc w:val="both"/>
      </w:pPr>
      <w:r>
        <w:rPr>
          <w:rFonts w:ascii="Times New Roman"/>
          <w:b w:val="false"/>
          <w:i w:val="false"/>
          <w:color w:val="000000"/>
          <w:sz w:val="28"/>
        </w:rPr>
        <w:t>
      Округтің барлық жер көлемі - 17403 гектар.</w:t>
      </w:r>
    </w:p>
    <w:p>
      <w:pPr>
        <w:spacing w:after="0"/>
        <w:ind w:left="0"/>
        <w:jc w:val="both"/>
      </w:pPr>
      <w:r>
        <w:rPr>
          <w:rFonts w:ascii="Times New Roman"/>
          <w:b w:val="false"/>
          <w:i w:val="false"/>
          <w:color w:val="000000"/>
          <w:sz w:val="28"/>
        </w:rPr>
        <w:t>
      Елді мекен жері-7618 гектар, о.і жайылымы - 5608 гектар</w:t>
      </w:r>
    </w:p>
    <w:p>
      <w:pPr>
        <w:spacing w:after="0"/>
        <w:ind w:left="0"/>
        <w:jc w:val="both"/>
      </w:pPr>
      <w:r>
        <w:rPr>
          <w:rFonts w:ascii="Times New Roman"/>
          <w:b w:val="false"/>
          <w:i w:val="false"/>
          <w:color w:val="000000"/>
          <w:sz w:val="28"/>
        </w:rPr>
        <w:t>
      ауыл шаруашылық жер -9785гектар;</w:t>
      </w:r>
    </w:p>
    <w:p>
      <w:pPr>
        <w:spacing w:after="0"/>
        <w:ind w:left="0"/>
        <w:jc w:val="both"/>
      </w:pPr>
      <w:r>
        <w:rPr>
          <w:rFonts w:ascii="Times New Roman"/>
          <w:b w:val="false"/>
          <w:i w:val="false"/>
          <w:color w:val="000000"/>
          <w:sz w:val="28"/>
        </w:rPr>
        <w:t>
      жалпы егістік - 5631 гектар;</w:t>
      </w:r>
    </w:p>
    <w:p>
      <w:pPr>
        <w:spacing w:after="0"/>
        <w:ind w:left="0"/>
        <w:jc w:val="both"/>
      </w:pPr>
      <w:r>
        <w:rPr>
          <w:rFonts w:ascii="Times New Roman"/>
          <w:b w:val="false"/>
          <w:i w:val="false"/>
          <w:color w:val="000000"/>
          <w:sz w:val="28"/>
        </w:rPr>
        <w:t>
      о.і суғармалы жер - 586 гектар;</w:t>
      </w:r>
    </w:p>
    <w:p>
      <w:pPr>
        <w:spacing w:after="0"/>
        <w:ind w:left="0"/>
        <w:jc w:val="both"/>
      </w:pPr>
      <w:r>
        <w:rPr>
          <w:rFonts w:ascii="Times New Roman"/>
          <w:b w:val="false"/>
          <w:i w:val="false"/>
          <w:color w:val="000000"/>
          <w:sz w:val="28"/>
        </w:rPr>
        <w:t>
      көп жылдық екпелер - 188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жайылым жер - 3966 гектар.</w:t>
      </w:r>
    </w:p>
    <w:p>
      <w:pPr>
        <w:spacing w:after="0"/>
        <w:ind w:left="0"/>
        <w:jc w:val="both"/>
      </w:pPr>
      <w:r>
        <w:rPr>
          <w:rFonts w:ascii="Times New Roman"/>
          <w:b w:val="false"/>
          <w:i w:val="false"/>
          <w:color w:val="000000"/>
          <w:sz w:val="28"/>
        </w:rPr>
        <w:t>
      (жалпы жайылым жер - 9574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6916</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Майбұлақ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Балдыберек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-27926</w:t>
            </w:r>
          </w:p>
        </w:tc>
      </w:tr>
    </w:tbl>
    <w:p>
      <w:pPr>
        <w:spacing w:after="0"/>
        <w:ind w:left="0"/>
        <w:jc w:val="both"/>
      </w:pPr>
      <w:r>
        <w:rPr>
          <w:rFonts w:ascii="Times New Roman"/>
          <w:b w:val="false"/>
          <w:i w:val="false"/>
          <w:color w:val="000000"/>
          <w:sz w:val="28"/>
        </w:rPr>
        <w:t>
      Төлеби ауданы, Қаратөбе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17403 гектар</w:t>
      </w:r>
    </w:p>
    <w:p>
      <w:pPr>
        <w:spacing w:after="0"/>
        <w:ind w:left="0"/>
        <w:jc w:val="both"/>
      </w:pPr>
      <w:r>
        <w:rPr>
          <w:rFonts w:ascii="Times New Roman"/>
          <w:b w:val="false"/>
          <w:i w:val="false"/>
          <w:color w:val="000000"/>
          <w:sz w:val="28"/>
        </w:rPr>
        <w:t>
      Елді мекен жері-7618 гектар, о.і.жайылым-5608 гектар,</w:t>
      </w:r>
    </w:p>
    <w:p>
      <w:pPr>
        <w:spacing w:after="0"/>
        <w:ind w:left="0"/>
        <w:jc w:val="both"/>
      </w:pPr>
      <w:r>
        <w:rPr>
          <w:rFonts w:ascii="Times New Roman"/>
          <w:b w:val="false"/>
          <w:i w:val="false"/>
          <w:color w:val="000000"/>
          <w:sz w:val="28"/>
        </w:rPr>
        <w:t>
      ауыл шаруашылық жерлер: 9785 гектар</w:t>
      </w:r>
    </w:p>
    <w:p>
      <w:pPr>
        <w:spacing w:after="0"/>
        <w:ind w:left="0"/>
        <w:jc w:val="both"/>
      </w:pPr>
      <w:r>
        <w:rPr>
          <w:rFonts w:ascii="Times New Roman"/>
          <w:b w:val="false"/>
          <w:i w:val="false"/>
          <w:color w:val="000000"/>
          <w:sz w:val="28"/>
        </w:rPr>
        <w:t>
      жалпы егістік: 5631 гектар</w:t>
      </w:r>
    </w:p>
    <w:p>
      <w:pPr>
        <w:spacing w:after="0"/>
        <w:ind w:left="0"/>
        <w:jc w:val="both"/>
      </w:pPr>
      <w:r>
        <w:rPr>
          <w:rFonts w:ascii="Times New Roman"/>
          <w:b w:val="false"/>
          <w:i w:val="false"/>
          <w:color w:val="000000"/>
          <w:sz w:val="28"/>
        </w:rPr>
        <w:t>
      оның ішінде суғармалы жерлер: 586 гектар</w:t>
      </w:r>
    </w:p>
    <w:p>
      <w:pPr>
        <w:spacing w:after="0"/>
        <w:ind w:left="0"/>
        <w:jc w:val="both"/>
      </w:pPr>
      <w:r>
        <w:rPr>
          <w:rFonts w:ascii="Times New Roman"/>
          <w:b w:val="false"/>
          <w:i w:val="false"/>
          <w:color w:val="000000"/>
          <w:sz w:val="28"/>
        </w:rPr>
        <w:t>
      көпжылдық екпелер: 188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3966 гектар</w:t>
      </w:r>
    </w:p>
    <w:p>
      <w:pPr>
        <w:spacing w:after="0"/>
        <w:ind w:left="0"/>
        <w:jc w:val="both"/>
      </w:pPr>
      <w:r>
        <w:rPr>
          <w:rFonts w:ascii="Times New Roman"/>
          <w:b w:val="false"/>
          <w:i w:val="false"/>
          <w:color w:val="000000"/>
          <w:sz w:val="28"/>
        </w:rPr>
        <w:t>
      (Жалпы жайылым жер көлемі 9574 гектар)</w:t>
      </w:r>
    </w:p>
    <w:p>
      <w:pPr>
        <w:spacing w:after="0"/>
        <w:ind w:left="0"/>
        <w:jc w:val="both"/>
      </w:pPr>
      <w:r>
        <w:rPr>
          <w:rFonts w:ascii="Times New Roman"/>
          <w:b w:val="false"/>
          <w:i w:val="false"/>
          <w:color w:val="000000"/>
          <w:sz w:val="28"/>
        </w:rPr>
        <w:t>
      Төлеби ауданы, Қаратөбе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Қаратөбе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7. Қасқасу ауыл округі</w:t>
      </w:r>
    </w:p>
    <w:p>
      <w:pPr>
        <w:spacing w:after="0"/>
        <w:ind w:left="0"/>
        <w:jc w:val="both"/>
      </w:pPr>
      <w:r>
        <w:rPr>
          <w:rFonts w:ascii="Times New Roman"/>
          <w:b w:val="false"/>
          <w:i w:val="false"/>
          <w:color w:val="000000"/>
          <w:sz w:val="28"/>
        </w:rPr>
        <w:t>
      Орталығы - Қасқасу ауылы.</w:t>
      </w:r>
    </w:p>
    <w:p>
      <w:pPr>
        <w:spacing w:after="0"/>
        <w:ind w:left="0"/>
        <w:jc w:val="both"/>
      </w:pPr>
      <w:r>
        <w:rPr>
          <w:rFonts w:ascii="Times New Roman"/>
          <w:b w:val="false"/>
          <w:i w:val="false"/>
          <w:color w:val="000000"/>
          <w:sz w:val="28"/>
        </w:rPr>
        <w:t>
      Елді мекендері - Қасқасу, Кеңесарық, Жоғарғы Қасқасу, Керегетас.</w:t>
      </w:r>
    </w:p>
    <w:p>
      <w:pPr>
        <w:spacing w:after="0"/>
        <w:ind w:left="0"/>
        <w:jc w:val="both"/>
      </w:pPr>
      <w:r>
        <w:rPr>
          <w:rFonts w:ascii="Times New Roman"/>
          <w:b w:val="false"/>
          <w:i w:val="false"/>
          <w:color w:val="000000"/>
          <w:sz w:val="28"/>
        </w:rPr>
        <w:t>
      Халық саны - 5429 адам.</w:t>
      </w:r>
    </w:p>
    <w:p>
      <w:pPr>
        <w:spacing w:after="0"/>
        <w:ind w:left="0"/>
        <w:jc w:val="both"/>
      </w:pPr>
      <w:r>
        <w:rPr>
          <w:rFonts w:ascii="Times New Roman"/>
          <w:b w:val="false"/>
          <w:i w:val="false"/>
          <w:color w:val="000000"/>
          <w:sz w:val="28"/>
        </w:rPr>
        <w:t>
      Округтің барлық жер көлемі - 9898 гектар.</w:t>
      </w:r>
    </w:p>
    <w:p>
      <w:pPr>
        <w:spacing w:after="0"/>
        <w:ind w:left="0"/>
        <w:jc w:val="both"/>
      </w:pPr>
      <w:r>
        <w:rPr>
          <w:rFonts w:ascii="Times New Roman"/>
          <w:b w:val="false"/>
          <w:i w:val="false"/>
          <w:color w:val="000000"/>
          <w:sz w:val="28"/>
        </w:rPr>
        <w:t>
      Елді мекен жері- 4859 гектар, о.і жайылым - 3269 гектар,</w:t>
      </w:r>
    </w:p>
    <w:p>
      <w:pPr>
        <w:spacing w:after="0"/>
        <w:ind w:left="0"/>
        <w:jc w:val="both"/>
      </w:pPr>
      <w:r>
        <w:rPr>
          <w:rFonts w:ascii="Times New Roman"/>
          <w:b w:val="false"/>
          <w:i w:val="false"/>
          <w:color w:val="000000"/>
          <w:sz w:val="28"/>
        </w:rPr>
        <w:t>
      ауыл шаруашылық жер - 5039 гектар;</w:t>
      </w:r>
    </w:p>
    <w:p>
      <w:pPr>
        <w:spacing w:after="0"/>
        <w:ind w:left="0"/>
        <w:jc w:val="both"/>
      </w:pPr>
      <w:r>
        <w:rPr>
          <w:rFonts w:ascii="Times New Roman"/>
          <w:b w:val="false"/>
          <w:i w:val="false"/>
          <w:color w:val="000000"/>
          <w:sz w:val="28"/>
        </w:rPr>
        <w:t>
      жалпы егістік - 3666 гектар;</w:t>
      </w:r>
    </w:p>
    <w:p>
      <w:pPr>
        <w:spacing w:after="0"/>
        <w:ind w:left="0"/>
        <w:jc w:val="both"/>
      </w:pPr>
      <w:r>
        <w:rPr>
          <w:rFonts w:ascii="Times New Roman"/>
          <w:b w:val="false"/>
          <w:i w:val="false"/>
          <w:color w:val="000000"/>
          <w:sz w:val="28"/>
        </w:rPr>
        <w:t>
      суғармалы жер - 604 гектар;</w:t>
      </w:r>
    </w:p>
    <w:p>
      <w:pPr>
        <w:spacing w:after="0"/>
        <w:ind w:left="0"/>
        <w:jc w:val="both"/>
      </w:pPr>
      <w:r>
        <w:rPr>
          <w:rFonts w:ascii="Times New Roman"/>
          <w:b w:val="false"/>
          <w:i w:val="false"/>
          <w:color w:val="000000"/>
          <w:sz w:val="28"/>
        </w:rPr>
        <w:t>
      көп жылдық екпелер - 117 гектар;</w:t>
      </w:r>
    </w:p>
    <w:p>
      <w:pPr>
        <w:spacing w:after="0"/>
        <w:ind w:left="0"/>
        <w:jc w:val="both"/>
      </w:pPr>
      <w:r>
        <w:rPr>
          <w:rFonts w:ascii="Times New Roman"/>
          <w:b w:val="false"/>
          <w:i w:val="false"/>
          <w:color w:val="000000"/>
          <w:sz w:val="28"/>
        </w:rPr>
        <w:t>
      жайылым жер - 1256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- 4525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6180</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Қасқасу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Қасқасу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Керегетас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-28037</w:t>
            </w:r>
          </w:p>
        </w:tc>
      </w:tr>
    </w:tbl>
    <w:p>
      <w:pPr>
        <w:spacing w:after="0"/>
        <w:ind w:left="0"/>
        <w:jc w:val="both"/>
      </w:pPr>
      <w:r>
        <w:rPr>
          <w:rFonts w:ascii="Times New Roman"/>
          <w:b w:val="false"/>
          <w:i w:val="false"/>
          <w:color w:val="000000"/>
          <w:sz w:val="28"/>
        </w:rPr>
        <w:t>
      Төлеби ауданы, Қасқасу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9898 гектар.</w:t>
      </w:r>
    </w:p>
    <w:p>
      <w:pPr>
        <w:spacing w:after="0"/>
        <w:ind w:left="0"/>
        <w:jc w:val="both"/>
      </w:pPr>
      <w:r>
        <w:rPr>
          <w:rFonts w:ascii="Times New Roman"/>
          <w:b w:val="false"/>
          <w:i w:val="false"/>
          <w:color w:val="000000"/>
          <w:sz w:val="28"/>
        </w:rPr>
        <w:t>
      Елді мекен жері-4859 гектар, о.і жайылым-3269 гектар,</w:t>
      </w:r>
    </w:p>
    <w:p>
      <w:pPr>
        <w:spacing w:after="0"/>
        <w:ind w:left="0"/>
        <w:jc w:val="both"/>
      </w:pPr>
      <w:r>
        <w:rPr>
          <w:rFonts w:ascii="Times New Roman"/>
          <w:b w:val="false"/>
          <w:i w:val="false"/>
          <w:color w:val="000000"/>
          <w:sz w:val="28"/>
        </w:rPr>
        <w:t>
      ауыл шаруашылық жерлер: 5039 гектар</w:t>
      </w:r>
    </w:p>
    <w:p>
      <w:pPr>
        <w:spacing w:after="0"/>
        <w:ind w:left="0"/>
        <w:jc w:val="both"/>
      </w:pPr>
      <w:r>
        <w:rPr>
          <w:rFonts w:ascii="Times New Roman"/>
          <w:b w:val="false"/>
          <w:i w:val="false"/>
          <w:color w:val="000000"/>
          <w:sz w:val="28"/>
        </w:rPr>
        <w:t>
      жалпы егістік: 3666 гектар</w:t>
      </w:r>
    </w:p>
    <w:p>
      <w:pPr>
        <w:spacing w:after="0"/>
        <w:ind w:left="0"/>
        <w:jc w:val="both"/>
      </w:pPr>
      <w:r>
        <w:rPr>
          <w:rFonts w:ascii="Times New Roman"/>
          <w:b w:val="false"/>
          <w:i w:val="false"/>
          <w:color w:val="000000"/>
          <w:sz w:val="28"/>
        </w:rPr>
        <w:t>
      оның ішінде суғармалы жерлер: 604 гектар</w:t>
      </w:r>
    </w:p>
    <w:p>
      <w:pPr>
        <w:spacing w:after="0"/>
        <w:ind w:left="0"/>
        <w:jc w:val="both"/>
      </w:pPr>
      <w:r>
        <w:rPr>
          <w:rFonts w:ascii="Times New Roman"/>
          <w:b w:val="false"/>
          <w:i w:val="false"/>
          <w:color w:val="000000"/>
          <w:sz w:val="28"/>
        </w:rPr>
        <w:t>
      көпжылдық екпелер: 117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 жерлер: 1256 гектар</w:t>
      </w:r>
    </w:p>
    <w:p>
      <w:pPr>
        <w:spacing w:after="0"/>
        <w:ind w:left="0"/>
        <w:jc w:val="both"/>
      </w:pPr>
      <w:r>
        <w:rPr>
          <w:rFonts w:ascii="Times New Roman"/>
          <w:b w:val="false"/>
          <w:i w:val="false"/>
          <w:color w:val="000000"/>
          <w:sz w:val="28"/>
        </w:rPr>
        <w:t>
      (Жалпы жайылым жер 4525 гектар)</w:t>
      </w:r>
    </w:p>
    <w:p>
      <w:pPr>
        <w:spacing w:after="0"/>
        <w:ind w:left="0"/>
        <w:jc w:val="both"/>
      </w:pPr>
      <w:r>
        <w:rPr>
          <w:rFonts w:ascii="Times New Roman"/>
          <w:b w:val="false"/>
          <w:i w:val="false"/>
          <w:color w:val="000000"/>
          <w:sz w:val="28"/>
        </w:rPr>
        <w:t>
      Төлеби ауданы, Қасқасу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Қасқасу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8. Кемеқалған ауыл округі</w:t>
      </w:r>
    </w:p>
    <w:p>
      <w:pPr>
        <w:spacing w:after="0"/>
        <w:ind w:left="0"/>
        <w:jc w:val="both"/>
      </w:pPr>
      <w:r>
        <w:rPr>
          <w:rFonts w:ascii="Times New Roman"/>
          <w:b w:val="false"/>
          <w:i w:val="false"/>
          <w:color w:val="000000"/>
          <w:sz w:val="28"/>
        </w:rPr>
        <w:t>
      Орталығы - Абай ауылы.</w:t>
      </w:r>
    </w:p>
    <w:p>
      <w:pPr>
        <w:spacing w:after="0"/>
        <w:ind w:left="0"/>
        <w:jc w:val="both"/>
      </w:pPr>
      <w:r>
        <w:rPr>
          <w:rFonts w:ascii="Times New Roman"/>
          <w:b w:val="false"/>
          <w:i w:val="false"/>
          <w:color w:val="000000"/>
          <w:sz w:val="28"/>
        </w:rPr>
        <w:t>
      Елді мекендері - Абай, Ангарата, Ұйымшыл, Ақбастау, Қарақия, Қаратөбе</w:t>
      </w:r>
    </w:p>
    <w:p>
      <w:pPr>
        <w:spacing w:after="0"/>
        <w:ind w:left="0"/>
        <w:jc w:val="both"/>
      </w:pPr>
      <w:r>
        <w:rPr>
          <w:rFonts w:ascii="Times New Roman"/>
          <w:b w:val="false"/>
          <w:i w:val="false"/>
          <w:color w:val="000000"/>
          <w:sz w:val="28"/>
        </w:rPr>
        <w:t>
      Халық саны - 6159 адам.</w:t>
      </w:r>
    </w:p>
    <w:p>
      <w:pPr>
        <w:spacing w:after="0"/>
        <w:ind w:left="0"/>
        <w:jc w:val="both"/>
      </w:pPr>
      <w:r>
        <w:rPr>
          <w:rFonts w:ascii="Times New Roman"/>
          <w:b w:val="false"/>
          <w:i w:val="false"/>
          <w:color w:val="000000"/>
          <w:sz w:val="28"/>
        </w:rPr>
        <w:t>
      Округтің барлық жер көлемі – 13993 гектар.</w:t>
      </w:r>
    </w:p>
    <w:p>
      <w:pPr>
        <w:spacing w:after="0"/>
        <w:ind w:left="0"/>
        <w:jc w:val="both"/>
      </w:pPr>
      <w:r>
        <w:rPr>
          <w:rFonts w:ascii="Times New Roman"/>
          <w:b w:val="false"/>
          <w:i w:val="false"/>
          <w:color w:val="000000"/>
          <w:sz w:val="28"/>
        </w:rPr>
        <w:t>
      Елді мекен жері- 6884 гектар, о.і жайылым – 6243 гектар.</w:t>
      </w:r>
    </w:p>
    <w:p>
      <w:pPr>
        <w:spacing w:after="0"/>
        <w:ind w:left="0"/>
        <w:jc w:val="both"/>
      </w:pPr>
      <w:r>
        <w:rPr>
          <w:rFonts w:ascii="Times New Roman"/>
          <w:b w:val="false"/>
          <w:i w:val="false"/>
          <w:color w:val="000000"/>
          <w:sz w:val="28"/>
        </w:rPr>
        <w:t>
      ауыл шаруашылық жер – 7109 гектар;</w:t>
      </w:r>
    </w:p>
    <w:p>
      <w:pPr>
        <w:spacing w:after="0"/>
        <w:ind w:left="0"/>
        <w:jc w:val="both"/>
      </w:pPr>
      <w:r>
        <w:rPr>
          <w:rFonts w:ascii="Times New Roman"/>
          <w:b w:val="false"/>
          <w:i w:val="false"/>
          <w:color w:val="000000"/>
          <w:sz w:val="28"/>
        </w:rPr>
        <w:t>
      жалпы егістік – 5690 гектар;</w:t>
      </w:r>
    </w:p>
    <w:p>
      <w:pPr>
        <w:spacing w:after="0"/>
        <w:ind w:left="0"/>
        <w:jc w:val="both"/>
      </w:pPr>
      <w:r>
        <w:rPr>
          <w:rFonts w:ascii="Times New Roman"/>
          <w:b w:val="false"/>
          <w:i w:val="false"/>
          <w:color w:val="000000"/>
          <w:sz w:val="28"/>
        </w:rPr>
        <w:t>
      о.і суғармалы жер – 397 гектар;</w:t>
      </w:r>
    </w:p>
    <w:p>
      <w:pPr>
        <w:spacing w:after="0"/>
        <w:ind w:left="0"/>
        <w:jc w:val="both"/>
      </w:pPr>
      <w:r>
        <w:rPr>
          <w:rFonts w:ascii="Times New Roman"/>
          <w:b w:val="false"/>
          <w:i w:val="false"/>
          <w:color w:val="000000"/>
          <w:sz w:val="28"/>
        </w:rPr>
        <w:t>
      көп жылдық екпелер – 167 гектар;</w:t>
      </w:r>
    </w:p>
    <w:p>
      <w:pPr>
        <w:spacing w:after="0"/>
        <w:ind w:left="0"/>
        <w:jc w:val="both"/>
      </w:pPr>
      <w:r>
        <w:rPr>
          <w:rFonts w:ascii="Times New Roman"/>
          <w:b w:val="false"/>
          <w:i w:val="false"/>
          <w:color w:val="000000"/>
          <w:sz w:val="28"/>
        </w:rPr>
        <w:t>
      жайылым жер – 1252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7495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Ұйымшыл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22743</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Ангарата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Ұйымшыл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1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мезімі</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мезімі</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Ақбастау</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Ангарата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Ұйымшыл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Қаратөбе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Қарақия</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r>
      <w:tr>
        <w:trPr>
          <w:trHeight w:val="30" w:hRule="atLeast"/>
        </w:trPr>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13614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-48727</w:t>
            </w:r>
          </w:p>
        </w:tc>
      </w:tr>
    </w:tbl>
    <w:p>
      <w:pPr>
        <w:spacing w:after="0"/>
        <w:ind w:left="0"/>
        <w:jc w:val="both"/>
      </w:pPr>
      <w:r>
        <w:rPr>
          <w:rFonts w:ascii="Times New Roman"/>
          <w:b w:val="false"/>
          <w:i w:val="false"/>
          <w:color w:val="000000"/>
          <w:sz w:val="28"/>
        </w:rPr>
        <w:t>
      Төлеби ауданы, Кемеқалған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13993 гектар</w:t>
      </w:r>
    </w:p>
    <w:p>
      <w:pPr>
        <w:spacing w:after="0"/>
        <w:ind w:left="0"/>
        <w:jc w:val="both"/>
      </w:pPr>
      <w:r>
        <w:rPr>
          <w:rFonts w:ascii="Times New Roman"/>
          <w:b w:val="false"/>
          <w:i w:val="false"/>
          <w:color w:val="000000"/>
          <w:sz w:val="28"/>
        </w:rPr>
        <w:t>
      Елді мекен жері-5884 гектар, о.і жайылым- 6243 гектар,</w:t>
      </w:r>
    </w:p>
    <w:p>
      <w:pPr>
        <w:spacing w:after="0"/>
        <w:ind w:left="0"/>
        <w:jc w:val="both"/>
      </w:pPr>
      <w:r>
        <w:rPr>
          <w:rFonts w:ascii="Times New Roman"/>
          <w:b w:val="false"/>
          <w:i w:val="false"/>
          <w:color w:val="000000"/>
          <w:sz w:val="28"/>
        </w:rPr>
        <w:t>
      ауыл шаруашылық жерлер: 7109 гектар</w:t>
      </w:r>
    </w:p>
    <w:p>
      <w:pPr>
        <w:spacing w:after="0"/>
        <w:ind w:left="0"/>
        <w:jc w:val="both"/>
      </w:pPr>
      <w:r>
        <w:rPr>
          <w:rFonts w:ascii="Times New Roman"/>
          <w:b w:val="false"/>
          <w:i w:val="false"/>
          <w:color w:val="000000"/>
          <w:sz w:val="28"/>
        </w:rPr>
        <w:t>
      жалпы егістік: 5690 гектар</w:t>
      </w:r>
    </w:p>
    <w:p>
      <w:pPr>
        <w:spacing w:after="0"/>
        <w:ind w:left="0"/>
        <w:jc w:val="both"/>
      </w:pPr>
      <w:r>
        <w:rPr>
          <w:rFonts w:ascii="Times New Roman"/>
          <w:b w:val="false"/>
          <w:i w:val="false"/>
          <w:color w:val="000000"/>
          <w:sz w:val="28"/>
        </w:rPr>
        <w:t>
      оның ішінде суғармалы жерлер: 397 гектар</w:t>
      </w:r>
    </w:p>
    <w:p>
      <w:pPr>
        <w:spacing w:after="0"/>
        <w:ind w:left="0"/>
        <w:jc w:val="both"/>
      </w:pPr>
      <w:r>
        <w:rPr>
          <w:rFonts w:ascii="Times New Roman"/>
          <w:b w:val="false"/>
          <w:i w:val="false"/>
          <w:color w:val="000000"/>
          <w:sz w:val="28"/>
        </w:rPr>
        <w:t>
      көпжылдық екпелер: 167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1252 гектар</w:t>
      </w:r>
    </w:p>
    <w:p>
      <w:pPr>
        <w:spacing w:after="0"/>
        <w:ind w:left="0"/>
        <w:jc w:val="both"/>
      </w:pPr>
      <w:r>
        <w:rPr>
          <w:rFonts w:ascii="Times New Roman"/>
          <w:b w:val="false"/>
          <w:i w:val="false"/>
          <w:color w:val="000000"/>
          <w:sz w:val="28"/>
        </w:rPr>
        <w:t>
      (Жалпы жайылым жер көлемі 7495 гектар)</w:t>
      </w:r>
    </w:p>
    <w:p>
      <w:pPr>
        <w:spacing w:after="0"/>
        <w:ind w:left="0"/>
        <w:jc w:val="both"/>
      </w:pPr>
      <w:r>
        <w:rPr>
          <w:rFonts w:ascii="Times New Roman"/>
          <w:b w:val="false"/>
          <w:i w:val="false"/>
          <w:color w:val="000000"/>
          <w:sz w:val="28"/>
        </w:rPr>
        <w:t>
      Төлеби ауданы, Кемеқалған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Кемеқалған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68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768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9. Қоғалы ауыл округі</w:t>
      </w:r>
    </w:p>
    <w:p>
      <w:pPr>
        <w:spacing w:after="0"/>
        <w:ind w:left="0"/>
        <w:jc w:val="both"/>
      </w:pPr>
      <w:r>
        <w:rPr>
          <w:rFonts w:ascii="Times New Roman"/>
          <w:b w:val="false"/>
          <w:i w:val="false"/>
          <w:color w:val="000000"/>
          <w:sz w:val="28"/>
        </w:rPr>
        <w:t>
      Орталығы - Ұзынарық ауылы.</w:t>
      </w:r>
    </w:p>
    <w:p>
      <w:pPr>
        <w:spacing w:after="0"/>
        <w:ind w:left="0"/>
        <w:jc w:val="both"/>
      </w:pPr>
      <w:r>
        <w:rPr>
          <w:rFonts w:ascii="Times New Roman"/>
          <w:b w:val="false"/>
          <w:i w:val="false"/>
          <w:color w:val="000000"/>
          <w:sz w:val="28"/>
        </w:rPr>
        <w:t>
      Елді мекендері - Ұзынарық, Диханкөл, Алшалы.</w:t>
      </w:r>
    </w:p>
    <w:p>
      <w:pPr>
        <w:spacing w:after="0"/>
        <w:ind w:left="0"/>
        <w:jc w:val="both"/>
      </w:pPr>
      <w:r>
        <w:rPr>
          <w:rFonts w:ascii="Times New Roman"/>
          <w:b w:val="false"/>
          <w:i w:val="false"/>
          <w:color w:val="000000"/>
          <w:sz w:val="28"/>
        </w:rPr>
        <w:t>
      Халық саны - 4123 адам.</w:t>
      </w:r>
    </w:p>
    <w:p>
      <w:pPr>
        <w:spacing w:after="0"/>
        <w:ind w:left="0"/>
        <w:jc w:val="both"/>
      </w:pPr>
      <w:r>
        <w:rPr>
          <w:rFonts w:ascii="Times New Roman"/>
          <w:b w:val="false"/>
          <w:i w:val="false"/>
          <w:color w:val="000000"/>
          <w:sz w:val="28"/>
        </w:rPr>
        <w:t>
      Округтің барлық жер көлемі - 8861 гектар.</w:t>
      </w:r>
    </w:p>
    <w:p>
      <w:pPr>
        <w:spacing w:after="0"/>
        <w:ind w:left="0"/>
        <w:jc w:val="both"/>
      </w:pPr>
      <w:r>
        <w:rPr>
          <w:rFonts w:ascii="Times New Roman"/>
          <w:b w:val="false"/>
          <w:i w:val="false"/>
          <w:color w:val="000000"/>
          <w:sz w:val="28"/>
        </w:rPr>
        <w:t>
      Елді мекен жері- 4876 гектар, о.і. жайылым - 3065 гектар.</w:t>
      </w:r>
    </w:p>
    <w:p>
      <w:pPr>
        <w:spacing w:after="0"/>
        <w:ind w:left="0"/>
        <w:jc w:val="both"/>
      </w:pPr>
      <w:r>
        <w:rPr>
          <w:rFonts w:ascii="Times New Roman"/>
          <w:b w:val="false"/>
          <w:i w:val="false"/>
          <w:color w:val="000000"/>
          <w:sz w:val="28"/>
        </w:rPr>
        <w:t>
      ауыл шаруашылық жер - 3985 гектар;</w:t>
      </w:r>
    </w:p>
    <w:p>
      <w:pPr>
        <w:spacing w:after="0"/>
        <w:ind w:left="0"/>
        <w:jc w:val="both"/>
      </w:pPr>
      <w:r>
        <w:rPr>
          <w:rFonts w:ascii="Times New Roman"/>
          <w:b w:val="false"/>
          <w:i w:val="false"/>
          <w:color w:val="000000"/>
          <w:sz w:val="28"/>
        </w:rPr>
        <w:t>
      жалпы егістік - 2886 гектар;</w:t>
      </w:r>
    </w:p>
    <w:p>
      <w:pPr>
        <w:spacing w:after="0"/>
        <w:ind w:left="0"/>
        <w:jc w:val="both"/>
      </w:pPr>
      <w:r>
        <w:rPr>
          <w:rFonts w:ascii="Times New Roman"/>
          <w:b w:val="false"/>
          <w:i w:val="false"/>
          <w:color w:val="000000"/>
          <w:sz w:val="28"/>
        </w:rPr>
        <w:t>
      суғармалы жер – 270 гектар;</w:t>
      </w:r>
    </w:p>
    <w:p>
      <w:pPr>
        <w:spacing w:after="0"/>
        <w:ind w:left="0"/>
        <w:jc w:val="both"/>
      </w:pPr>
      <w:r>
        <w:rPr>
          <w:rFonts w:ascii="Times New Roman"/>
          <w:b w:val="false"/>
          <w:i w:val="false"/>
          <w:color w:val="000000"/>
          <w:sz w:val="28"/>
        </w:rPr>
        <w:t>
      көп жылдық екпелер - 107 гектар;</w:t>
      </w:r>
    </w:p>
    <w:p>
      <w:pPr>
        <w:spacing w:after="0"/>
        <w:ind w:left="0"/>
        <w:jc w:val="both"/>
      </w:pPr>
      <w:r>
        <w:rPr>
          <w:rFonts w:ascii="Times New Roman"/>
          <w:b w:val="false"/>
          <w:i w:val="false"/>
          <w:color w:val="000000"/>
          <w:sz w:val="28"/>
        </w:rPr>
        <w:t>
      жайылым жер - 992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- 4057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8605</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4410</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Диханкөл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Алшалы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2598</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13014</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64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2779</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10274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2625</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3002</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8406</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32940</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-28883</w:t>
            </w:r>
          </w:p>
        </w:tc>
      </w:tr>
    </w:tbl>
    <w:p>
      <w:pPr>
        <w:spacing w:after="0"/>
        <w:ind w:left="0"/>
        <w:jc w:val="both"/>
      </w:pPr>
      <w:r>
        <w:rPr>
          <w:rFonts w:ascii="Times New Roman"/>
          <w:b w:val="false"/>
          <w:i w:val="false"/>
          <w:color w:val="000000"/>
          <w:sz w:val="28"/>
        </w:rPr>
        <w:t>
      Төлеби ауданы, Қоғалы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8861 гектар</w:t>
      </w:r>
    </w:p>
    <w:p>
      <w:pPr>
        <w:spacing w:after="0"/>
        <w:ind w:left="0"/>
        <w:jc w:val="both"/>
      </w:pPr>
      <w:r>
        <w:rPr>
          <w:rFonts w:ascii="Times New Roman"/>
          <w:b w:val="false"/>
          <w:i w:val="false"/>
          <w:color w:val="000000"/>
          <w:sz w:val="28"/>
        </w:rPr>
        <w:t>
      Елді мекен жері- 4876 гектар, о.і. жайылым-3065 гектар,</w:t>
      </w:r>
    </w:p>
    <w:p>
      <w:pPr>
        <w:spacing w:after="0"/>
        <w:ind w:left="0"/>
        <w:jc w:val="both"/>
      </w:pPr>
      <w:r>
        <w:rPr>
          <w:rFonts w:ascii="Times New Roman"/>
          <w:b w:val="false"/>
          <w:i w:val="false"/>
          <w:color w:val="000000"/>
          <w:sz w:val="28"/>
        </w:rPr>
        <w:t>
      ауыл шаруашылық жерлер: 3985 гектар</w:t>
      </w:r>
    </w:p>
    <w:p>
      <w:pPr>
        <w:spacing w:after="0"/>
        <w:ind w:left="0"/>
        <w:jc w:val="both"/>
      </w:pPr>
      <w:r>
        <w:rPr>
          <w:rFonts w:ascii="Times New Roman"/>
          <w:b w:val="false"/>
          <w:i w:val="false"/>
          <w:color w:val="000000"/>
          <w:sz w:val="28"/>
        </w:rPr>
        <w:t>
      жалпы егістік: 2886 гектар</w:t>
      </w:r>
    </w:p>
    <w:p>
      <w:pPr>
        <w:spacing w:after="0"/>
        <w:ind w:left="0"/>
        <w:jc w:val="both"/>
      </w:pPr>
      <w:r>
        <w:rPr>
          <w:rFonts w:ascii="Times New Roman"/>
          <w:b w:val="false"/>
          <w:i w:val="false"/>
          <w:color w:val="000000"/>
          <w:sz w:val="28"/>
        </w:rPr>
        <w:t>
      оның ішінде суғармалы жерлер: 270 гектар</w:t>
      </w:r>
    </w:p>
    <w:p>
      <w:pPr>
        <w:spacing w:after="0"/>
        <w:ind w:left="0"/>
        <w:jc w:val="both"/>
      </w:pPr>
      <w:r>
        <w:rPr>
          <w:rFonts w:ascii="Times New Roman"/>
          <w:b w:val="false"/>
          <w:i w:val="false"/>
          <w:color w:val="000000"/>
          <w:sz w:val="28"/>
        </w:rPr>
        <w:t>
      көпжылдық екпелер: 107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992 гектар</w:t>
      </w:r>
    </w:p>
    <w:p>
      <w:pPr>
        <w:spacing w:after="0"/>
        <w:ind w:left="0"/>
        <w:jc w:val="both"/>
      </w:pPr>
      <w:r>
        <w:rPr>
          <w:rFonts w:ascii="Times New Roman"/>
          <w:b w:val="false"/>
          <w:i w:val="false"/>
          <w:color w:val="000000"/>
          <w:sz w:val="28"/>
        </w:rPr>
        <w:t>
      (Жалпы жайылым жер көлемі 4057 гектар)</w:t>
      </w:r>
    </w:p>
    <w:p>
      <w:pPr>
        <w:spacing w:after="0"/>
        <w:ind w:left="0"/>
        <w:jc w:val="both"/>
      </w:pPr>
      <w:r>
        <w:rPr>
          <w:rFonts w:ascii="Times New Roman"/>
          <w:b w:val="false"/>
          <w:i w:val="false"/>
          <w:color w:val="000000"/>
          <w:sz w:val="28"/>
        </w:rPr>
        <w:t>
       Төлеби ауданы, Қоғалы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Қоғалы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41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641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10. Көксәйек ауыл округі</w:t>
      </w:r>
    </w:p>
    <w:p>
      <w:pPr>
        <w:spacing w:after="0"/>
        <w:ind w:left="0"/>
        <w:jc w:val="both"/>
      </w:pPr>
      <w:r>
        <w:rPr>
          <w:rFonts w:ascii="Times New Roman"/>
          <w:b w:val="false"/>
          <w:i w:val="false"/>
          <w:color w:val="000000"/>
          <w:sz w:val="28"/>
        </w:rPr>
        <w:t>
      Орталығы - Көксәйек ауылы.</w:t>
      </w:r>
    </w:p>
    <w:p>
      <w:pPr>
        <w:spacing w:after="0"/>
        <w:ind w:left="0"/>
        <w:jc w:val="both"/>
      </w:pPr>
      <w:r>
        <w:rPr>
          <w:rFonts w:ascii="Times New Roman"/>
          <w:b w:val="false"/>
          <w:i w:val="false"/>
          <w:color w:val="000000"/>
          <w:sz w:val="28"/>
        </w:rPr>
        <w:t>
      Елді мекендері - Көксәйек, Казақстан, Алтынбастау, Жіңішке.</w:t>
      </w:r>
    </w:p>
    <w:p>
      <w:pPr>
        <w:spacing w:after="0"/>
        <w:ind w:left="0"/>
        <w:jc w:val="both"/>
      </w:pPr>
      <w:r>
        <w:rPr>
          <w:rFonts w:ascii="Times New Roman"/>
          <w:b w:val="false"/>
          <w:i w:val="false"/>
          <w:color w:val="000000"/>
          <w:sz w:val="28"/>
        </w:rPr>
        <w:t>
      Халық саны -13008 адам.</w:t>
      </w:r>
    </w:p>
    <w:p>
      <w:pPr>
        <w:spacing w:after="0"/>
        <w:ind w:left="0"/>
        <w:jc w:val="both"/>
      </w:pPr>
      <w:r>
        <w:rPr>
          <w:rFonts w:ascii="Times New Roman"/>
          <w:b w:val="false"/>
          <w:i w:val="false"/>
          <w:color w:val="000000"/>
          <w:sz w:val="28"/>
        </w:rPr>
        <w:t>
      Округтің барлық жер көлемі - 21303 гектар.</w:t>
      </w:r>
    </w:p>
    <w:p>
      <w:pPr>
        <w:spacing w:after="0"/>
        <w:ind w:left="0"/>
        <w:jc w:val="both"/>
      </w:pPr>
      <w:r>
        <w:rPr>
          <w:rFonts w:ascii="Times New Roman"/>
          <w:b w:val="false"/>
          <w:i w:val="false"/>
          <w:color w:val="000000"/>
          <w:sz w:val="28"/>
        </w:rPr>
        <w:t>
      Елді мекен жері- 6736 гектар, о.і жайылым -3120 гектар</w:t>
      </w:r>
    </w:p>
    <w:p>
      <w:pPr>
        <w:spacing w:after="0"/>
        <w:ind w:left="0"/>
        <w:jc w:val="both"/>
      </w:pPr>
      <w:r>
        <w:rPr>
          <w:rFonts w:ascii="Times New Roman"/>
          <w:b w:val="false"/>
          <w:i w:val="false"/>
          <w:color w:val="000000"/>
          <w:sz w:val="28"/>
        </w:rPr>
        <w:t>
      ауыл шаруашылық жер - 14567 гектар;</w:t>
      </w:r>
    </w:p>
    <w:p>
      <w:pPr>
        <w:spacing w:after="0"/>
        <w:ind w:left="0"/>
        <w:jc w:val="both"/>
      </w:pPr>
      <w:r>
        <w:rPr>
          <w:rFonts w:ascii="Times New Roman"/>
          <w:b w:val="false"/>
          <w:i w:val="false"/>
          <w:color w:val="000000"/>
          <w:sz w:val="28"/>
        </w:rPr>
        <w:t>
      жалпы егістік - 8882 гектар;</w:t>
      </w:r>
    </w:p>
    <w:p>
      <w:pPr>
        <w:spacing w:after="0"/>
        <w:ind w:left="0"/>
        <w:jc w:val="both"/>
      </w:pPr>
      <w:r>
        <w:rPr>
          <w:rFonts w:ascii="Times New Roman"/>
          <w:b w:val="false"/>
          <w:i w:val="false"/>
          <w:color w:val="000000"/>
          <w:sz w:val="28"/>
        </w:rPr>
        <w:t>
      суғармалы жер - 1205 гектар;</w:t>
      </w:r>
    </w:p>
    <w:p>
      <w:pPr>
        <w:spacing w:after="0"/>
        <w:ind w:left="0"/>
        <w:jc w:val="both"/>
      </w:pPr>
      <w:r>
        <w:rPr>
          <w:rFonts w:ascii="Times New Roman"/>
          <w:b w:val="false"/>
          <w:i w:val="false"/>
          <w:color w:val="000000"/>
          <w:sz w:val="28"/>
        </w:rPr>
        <w:t>
      көп жылдық екпелер - 276 гектар;</w:t>
      </w:r>
    </w:p>
    <w:p>
      <w:pPr>
        <w:spacing w:after="0"/>
        <w:ind w:left="0"/>
        <w:jc w:val="both"/>
      </w:pPr>
      <w:r>
        <w:rPr>
          <w:rFonts w:ascii="Times New Roman"/>
          <w:b w:val="false"/>
          <w:i w:val="false"/>
          <w:color w:val="000000"/>
          <w:sz w:val="28"/>
        </w:rPr>
        <w:t>
      жайылым жер - 5409 гектар;</w:t>
      </w:r>
    </w:p>
    <w:p>
      <w:pPr>
        <w:spacing w:after="0"/>
        <w:ind w:left="0"/>
        <w:jc w:val="both"/>
      </w:pPr>
      <w:r>
        <w:rPr>
          <w:rFonts w:ascii="Times New Roman"/>
          <w:b w:val="false"/>
          <w:i w:val="false"/>
          <w:color w:val="000000"/>
          <w:sz w:val="28"/>
        </w:rPr>
        <w:t>
      шабындық жер - 0 гектар.     </w:t>
      </w:r>
    </w:p>
    <w:p>
      <w:pPr>
        <w:spacing w:after="0"/>
        <w:ind w:left="0"/>
        <w:jc w:val="both"/>
      </w:pPr>
      <w:r>
        <w:rPr>
          <w:rFonts w:ascii="Times New Roman"/>
          <w:b w:val="false"/>
          <w:i w:val="false"/>
          <w:color w:val="000000"/>
          <w:sz w:val="28"/>
        </w:rPr>
        <w:t>
      (жалпы жайылым жер - 8529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Р/c</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21308</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83"/>
        <w:gridCol w:w="683"/>
        <w:gridCol w:w="683"/>
        <w:gridCol w:w="683"/>
        <w:gridCol w:w="683"/>
        <w:gridCol w:w="683"/>
        <w:gridCol w:w="683"/>
        <w:gridCol w:w="683"/>
        <w:gridCol w:w="683"/>
        <w:gridCol w:w="683"/>
        <w:gridCol w:w="683"/>
        <w:gridCol w:w="683"/>
        <w:gridCol w:w="684"/>
        <w:gridCol w:w="684"/>
        <w:gridCol w:w="684"/>
        <w:gridCol w:w="684"/>
        <w:gridCol w:w="684"/>
        <w:gridCol w:w="684"/>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Қыркүйек</w:t>
            </w:r>
          </w:p>
        </w:tc>
        <w:tc>
          <w:tcPr>
            <w:tcW w:w="6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Көксәйек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Жінішке</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Алтынбастау</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r>
      <w:tr>
        <w:trPr>
          <w:trHeight w:val="30" w:hRule="atLeast"/>
        </w:trPr>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3150</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25476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29459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10232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4231</w:t>
            </w:r>
          </w:p>
        </w:tc>
        <w:tc>
          <w:tcPr>
            <w:tcW w:w="6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69241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-60712</w:t>
            </w:r>
          </w:p>
        </w:tc>
      </w:tr>
    </w:tbl>
    <w:p>
      <w:pPr>
        <w:spacing w:after="0"/>
        <w:ind w:left="0"/>
        <w:jc w:val="both"/>
      </w:pPr>
      <w:r>
        <w:rPr>
          <w:rFonts w:ascii="Times New Roman"/>
          <w:b w:val="false"/>
          <w:i w:val="false"/>
          <w:color w:val="000000"/>
          <w:sz w:val="28"/>
        </w:rPr>
        <w:t>
       Төлеби ауданы, Көксәйек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21303 гектар</w:t>
      </w:r>
    </w:p>
    <w:p>
      <w:pPr>
        <w:spacing w:after="0"/>
        <w:ind w:left="0"/>
        <w:jc w:val="both"/>
      </w:pPr>
      <w:r>
        <w:rPr>
          <w:rFonts w:ascii="Times New Roman"/>
          <w:b w:val="false"/>
          <w:i w:val="false"/>
          <w:color w:val="000000"/>
          <w:sz w:val="28"/>
        </w:rPr>
        <w:t>
      елді мекен жері- 6736 гектар, о.і. жайылым -3120 гектар</w:t>
      </w:r>
    </w:p>
    <w:p>
      <w:pPr>
        <w:spacing w:after="0"/>
        <w:ind w:left="0"/>
        <w:jc w:val="both"/>
      </w:pPr>
      <w:r>
        <w:rPr>
          <w:rFonts w:ascii="Times New Roman"/>
          <w:b w:val="false"/>
          <w:i w:val="false"/>
          <w:color w:val="000000"/>
          <w:sz w:val="28"/>
        </w:rPr>
        <w:t>
      ауыл шаруашылық жерлер: 14567 гектар</w:t>
      </w:r>
    </w:p>
    <w:p>
      <w:pPr>
        <w:spacing w:after="0"/>
        <w:ind w:left="0"/>
        <w:jc w:val="both"/>
      </w:pPr>
      <w:r>
        <w:rPr>
          <w:rFonts w:ascii="Times New Roman"/>
          <w:b w:val="false"/>
          <w:i w:val="false"/>
          <w:color w:val="000000"/>
          <w:sz w:val="28"/>
        </w:rPr>
        <w:t>
      жалпы егістік: 8882 гектар</w:t>
      </w:r>
    </w:p>
    <w:p>
      <w:pPr>
        <w:spacing w:after="0"/>
        <w:ind w:left="0"/>
        <w:jc w:val="both"/>
      </w:pPr>
      <w:r>
        <w:rPr>
          <w:rFonts w:ascii="Times New Roman"/>
          <w:b w:val="false"/>
          <w:i w:val="false"/>
          <w:color w:val="000000"/>
          <w:sz w:val="28"/>
        </w:rPr>
        <w:t>
      оның ішінде суғармалы жерлер: 1205 гектар</w:t>
      </w:r>
    </w:p>
    <w:p>
      <w:pPr>
        <w:spacing w:after="0"/>
        <w:ind w:left="0"/>
        <w:jc w:val="both"/>
      </w:pPr>
      <w:r>
        <w:rPr>
          <w:rFonts w:ascii="Times New Roman"/>
          <w:b w:val="false"/>
          <w:i w:val="false"/>
          <w:color w:val="000000"/>
          <w:sz w:val="28"/>
        </w:rPr>
        <w:t>
      көпжылдық екпелер: 276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5409 гектар</w:t>
      </w:r>
    </w:p>
    <w:p>
      <w:pPr>
        <w:spacing w:after="0"/>
        <w:ind w:left="0"/>
        <w:jc w:val="both"/>
      </w:pPr>
      <w:r>
        <w:rPr>
          <w:rFonts w:ascii="Times New Roman"/>
          <w:b w:val="false"/>
          <w:i w:val="false"/>
          <w:color w:val="000000"/>
          <w:sz w:val="28"/>
        </w:rPr>
        <w:t>
      (Жалпы жайылым жер көлемі 8529 гектар)</w:t>
      </w:r>
    </w:p>
    <w:p>
      <w:pPr>
        <w:spacing w:after="0"/>
        <w:ind w:left="0"/>
        <w:jc w:val="both"/>
      </w:pPr>
      <w:r>
        <w:rPr>
          <w:rFonts w:ascii="Times New Roman"/>
          <w:b w:val="false"/>
          <w:i w:val="false"/>
          <w:color w:val="000000"/>
          <w:sz w:val="28"/>
        </w:rPr>
        <w:t>
      Төлеби ауданы, Көксәйек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Көксәйек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11. Тасарық ауыл округі</w:t>
      </w:r>
    </w:p>
    <w:p>
      <w:pPr>
        <w:spacing w:after="0"/>
        <w:ind w:left="0"/>
        <w:jc w:val="both"/>
      </w:pPr>
      <w:r>
        <w:rPr>
          <w:rFonts w:ascii="Times New Roman"/>
          <w:b w:val="false"/>
          <w:i w:val="false"/>
          <w:color w:val="000000"/>
          <w:sz w:val="28"/>
        </w:rPr>
        <w:t>
      Орталығы - Тасарық ауылы.</w:t>
      </w:r>
    </w:p>
    <w:p>
      <w:pPr>
        <w:spacing w:after="0"/>
        <w:ind w:left="0"/>
        <w:jc w:val="both"/>
      </w:pPr>
      <w:r>
        <w:rPr>
          <w:rFonts w:ascii="Times New Roman"/>
          <w:b w:val="false"/>
          <w:i w:val="false"/>
          <w:color w:val="000000"/>
          <w:sz w:val="28"/>
        </w:rPr>
        <w:t>
      Елді мекендері - Тасарық, Ханарық, Оңтүстік, Жамбыл</w:t>
      </w:r>
    </w:p>
    <w:p>
      <w:pPr>
        <w:spacing w:after="0"/>
        <w:ind w:left="0"/>
        <w:jc w:val="both"/>
      </w:pPr>
      <w:r>
        <w:rPr>
          <w:rFonts w:ascii="Times New Roman"/>
          <w:b w:val="false"/>
          <w:i w:val="false"/>
          <w:color w:val="000000"/>
          <w:sz w:val="28"/>
        </w:rPr>
        <w:t>
      Халық саны - 5635 адам.</w:t>
      </w:r>
    </w:p>
    <w:p>
      <w:pPr>
        <w:spacing w:after="0"/>
        <w:ind w:left="0"/>
        <w:jc w:val="both"/>
      </w:pPr>
      <w:r>
        <w:rPr>
          <w:rFonts w:ascii="Times New Roman"/>
          <w:b w:val="false"/>
          <w:i w:val="false"/>
          <w:color w:val="000000"/>
          <w:sz w:val="28"/>
        </w:rPr>
        <w:t>
      Округтің барлық жер көлемі - 11106 гектар.</w:t>
      </w:r>
    </w:p>
    <w:p>
      <w:pPr>
        <w:spacing w:after="0"/>
        <w:ind w:left="0"/>
        <w:jc w:val="both"/>
      </w:pPr>
      <w:r>
        <w:rPr>
          <w:rFonts w:ascii="Times New Roman"/>
          <w:b w:val="false"/>
          <w:i w:val="false"/>
          <w:color w:val="000000"/>
          <w:sz w:val="28"/>
        </w:rPr>
        <w:t>
      Елді мекен жері- 1791 гектар, о.і жайылым- 1063 гектар</w:t>
      </w:r>
    </w:p>
    <w:p>
      <w:pPr>
        <w:spacing w:after="0"/>
        <w:ind w:left="0"/>
        <w:jc w:val="both"/>
      </w:pPr>
      <w:r>
        <w:rPr>
          <w:rFonts w:ascii="Times New Roman"/>
          <w:b w:val="false"/>
          <w:i w:val="false"/>
          <w:color w:val="000000"/>
          <w:sz w:val="28"/>
        </w:rPr>
        <w:t>
      ауыл шаруашылық жер - 9315 гектар;</w:t>
      </w:r>
    </w:p>
    <w:p>
      <w:pPr>
        <w:spacing w:after="0"/>
        <w:ind w:left="0"/>
        <w:jc w:val="both"/>
      </w:pPr>
      <w:r>
        <w:rPr>
          <w:rFonts w:ascii="Times New Roman"/>
          <w:b w:val="false"/>
          <w:i w:val="false"/>
          <w:color w:val="000000"/>
          <w:sz w:val="28"/>
        </w:rPr>
        <w:t>
      жалпы егістік - 5580 гектар;</w:t>
      </w:r>
    </w:p>
    <w:p>
      <w:pPr>
        <w:spacing w:after="0"/>
        <w:ind w:left="0"/>
        <w:jc w:val="both"/>
      </w:pPr>
      <w:r>
        <w:rPr>
          <w:rFonts w:ascii="Times New Roman"/>
          <w:b w:val="false"/>
          <w:i w:val="false"/>
          <w:color w:val="000000"/>
          <w:sz w:val="28"/>
        </w:rPr>
        <w:t>
      суғармалы жер - 1262 гектар;</w:t>
      </w:r>
    </w:p>
    <w:p>
      <w:pPr>
        <w:spacing w:after="0"/>
        <w:ind w:left="0"/>
        <w:jc w:val="both"/>
      </w:pPr>
      <w:r>
        <w:rPr>
          <w:rFonts w:ascii="Times New Roman"/>
          <w:b w:val="false"/>
          <w:i w:val="false"/>
          <w:color w:val="000000"/>
          <w:sz w:val="28"/>
        </w:rPr>
        <w:t>
      көп жылдық екпелер - 116 гектар;</w:t>
      </w:r>
    </w:p>
    <w:p>
      <w:pPr>
        <w:spacing w:after="0"/>
        <w:ind w:left="0"/>
        <w:jc w:val="both"/>
      </w:pPr>
      <w:r>
        <w:rPr>
          <w:rFonts w:ascii="Times New Roman"/>
          <w:b w:val="false"/>
          <w:i w:val="false"/>
          <w:color w:val="000000"/>
          <w:sz w:val="28"/>
        </w:rPr>
        <w:t>
      жайылым жер - 3619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- 4682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12552</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малдардың айдап шығарылу мерзімі</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шығарылған малдардың қайтарылу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Ханарық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23316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40432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-35750</w:t>
            </w:r>
          </w:p>
        </w:tc>
      </w:tr>
    </w:tbl>
    <w:p>
      <w:pPr>
        <w:spacing w:after="0"/>
        <w:ind w:left="0"/>
        <w:jc w:val="both"/>
      </w:pPr>
      <w:r>
        <w:rPr>
          <w:rFonts w:ascii="Times New Roman"/>
          <w:b w:val="false"/>
          <w:i w:val="false"/>
          <w:color w:val="000000"/>
          <w:sz w:val="28"/>
        </w:rPr>
        <w:t>
      Төлеби ауданы, Тасарық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11106 гектар</w:t>
      </w:r>
    </w:p>
    <w:p>
      <w:pPr>
        <w:spacing w:after="0"/>
        <w:ind w:left="0"/>
        <w:jc w:val="both"/>
      </w:pPr>
      <w:r>
        <w:rPr>
          <w:rFonts w:ascii="Times New Roman"/>
          <w:b w:val="false"/>
          <w:i w:val="false"/>
          <w:color w:val="000000"/>
          <w:sz w:val="28"/>
        </w:rPr>
        <w:t>
      Елді мекен жері- 1791 гектар, о.і жайылым- 1063 гектар</w:t>
      </w:r>
    </w:p>
    <w:p>
      <w:pPr>
        <w:spacing w:after="0"/>
        <w:ind w:left="0"/>
        <w:jc w:val="both"/>
      </w:pPr>
      <w:r>
        <w:rPr>
          <w:rFonts w:ascii="Times New Roman"/>
          <w:b w:val="false"/>
          <w:i w:val="false"/>
          <w:color w:val="000000"/>
          <w:sz w:val="28"/>
        </w:rPr>
        <w:t>
      ауыл шаруашылық жерлер: 9315 гектар</w:t>
      </w:r>
    </w:p>
    <w:p>
      <w:pPr>
        <w:spacing w:after="0"/>
        <w:ind w:left="0"/>
        <w:jc w:val="both"/>
      </w:pPr>
      <w:r>
        <w:rPr>
          <w:rFonts w:ascii="Times New Roman"/>
          <w:b w:val="false"/>
          <w:i w:val="false"/>
          <w:color w:val="000000"/>
          <w:sz w:val="28"/>
        </w:rPr>
        <w:t>
      жалпы егістік: 5580 гектар</w:t>
      </w:r>
    </w:p>
    <w:p>
      <w:pPr>
        <w:spacing w:after="0"/>
        <w:ind w:left="0"/>
        <w:jc w:val="both"/>
      </w:pPr>
      <w:r>
        <w:rPr>
          <w:rFonts w:ascii="Times New Roman"/>
          <w:b w:val="false"/>
          <w:i w:val="false"/>
          <w:color w:val="000000"/>
          <w:sz w:val="28"/>
        </w:rPr>
        <w:t>
      оның ішінде суғармалы жерлер: 1262 гектар</w:t>
      </w:r>
    </w:p>
    <w:p>
      <w:pPr>
        <w:spacing w:after="0"/>
        <w:ind w:left="0"/>
        <w:jc w:val="both"/>
      </w:pPr>
      <w:r>
        <w:rPr>
          <w:rFonts w:ascii="Times New Roman"/>
          <w:b w:val="false"/>
          <w:i w:val="false"/>
          <w:color w:val="000000"/>
          <w:sz w:val="28"/>
        </w:rPr>
        <w:t>
      көпжылдық екпелер: 116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3619 гектар</w:t>
      </w:r>
    </w:p>
    <w:p>
      <w:pPr>
        <w:spacing w:after="0"/>
        <w:ind w:left="0"/>
        <w:jc w:val="both"/>
      </w:pPr>
      <w:r>
        <w:rPr>
          <w:rFonts w:ascii="Times New Roman"/>
          <w:b w:val="false"/>
          <w:i w:val="false"/>
          <w:color w:val="000000"/>
          <w:sz w:val="28"/>
        </w:rPr>
        <w:t>
      (Жалпы жайылым жер көлемі 4682 гектар)</w:t>
      </w:r>
    </w:p>
    <w:p>
      <w:pPr>
        <w:spacing w:after="0"/>
        <w:ind w:left="0"/>
        <w:jc w:val="both"/>
      </w:pPr>
      <w:r>
        <w:rPr>
          <w:rFonts w:ascii="Times New Roman"/>
          <w:b w:val="false"/>
          <w:i w:val="false"/>
          <w:color w:val="000000"/>
          <w:sz w:val="28"/>
        </w:rPr>
        <w:t>
      Төлеби ауданы, Тасарық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Тасарық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12. Зертас ауыл округі</w:t>
      </w:r>
    </w:p>
    <w:p>
      <w:pPr>
        <w:spacing w:after="0"/>
        <w:ind w:left="0"/>
        <w:jc w:val="both"/>
      </w:pPr>
      <w:r>
        <w:rPr>
          <w:rFonts w:ascii="Times New Roman"/>
          <w:b w:val="false"/>
          <w:i w:val="false"/>
          <w:color w:val="000000"/>
          <w:sz w:val="28"/>
        </w:rPr>
        <w:t>
      Орталығы - Зертас ауылы.</w:t>
      </w:r>
    </w:p>
    <w:p>
      <w:pPr>
        <w:spacing w:after="0"/>
        <w:ind w:left="0"/>
        <w:jc w:val="both"/>
      </w:pPr>
      <w:r>
        <w:rPr>
          <w:rFonts w:ascii="Times New Roman"/>
          <w:b w:val="false"/>
          <w:i w:val="false"/>
          <w:color w:val="000000"/>
          <w:sz w:val="28"/>
        </w:rPr>
        <w:t>
      Елді мекендері - Зертас, Жаңакүш.</w:t>
      </w:r>
    </w:p>
    <w:p>
      <w:pPr>
        <w:spacing w:after="0"/>
        <w:ind w:left="0"/>
        <w:jc w:val="both"/>
      </w:pPr>
      <w:r>
        <w:rPr>
          <w:rFonts w:ascii="Times New Roman"/>
          <w:b w:val="false"/>
          <w:i w:val="false"/>
          <w:color w:val="000000"/>
          <w:sz w:val="28"/>
        </w:rPr>
        <w:t>
      Халық саны - 6156 адам.</w:t>
      </w:r>
    </w:p>
    <w:p>
      <w:pPr>
        <w:spacing w:after="0"/>
        <w:ind w:left="0"/>
        <w:jc w:val="both"/>
      </w:pPr>
      <w:r>
        <w:rPr>
          <w:rFonts w:ascii="Times New Roman"/>
          <w:b w:val="false"/>
          <w:i w:val="false"/>
          <w:color w:val="000000"/>
          <w:sz w:val="28"/>
        </w:rPr>
        <w:t>
      Округтің барлық жер көлемі - 8861 гектар.</w:t>
      </w:r>
    </w:p>
    <w:p>
      <w:pPr>
        <w:spacing w:after="0"/>
        <w:ind w:left="0"/>
        <w:jc w:val="both"/>
      </w:pPr>
      <w:r>
        <w:rPr>
          <w:rFonts w:ascii="Times New Roman"/>
          <w:b w:val="false"/>
          <w:i w:val="false"/>
          <w:color w:val="000000"/>
          <w:sz w:val="28"/>
        </w:rPr>
        <w:t>
      Елді мекен жері -3579 гектар, о.і жайылым - 3017 гектар</w:t>
      </w:r>
    </w:p>
    <w:p>
      <w:pPr>
        <w:spacing w:after="0"/>
        <w:ind w:left="0"/>
        <w:jc w:val="both"/>
      </w:pPr>
      <w:r>
        <w:rPr>
          <w:rFonts w:ascii="Times New Roman"/>
          <w:b w:val="false"/>
          <w:i w:val="false"/>
          <w:color w:val="000000"/>
          <w:sz w:val="28"/>
        </w:rPr>
        <w:t>
      ауыл шаруашылық жер - 5282 гектар;</w:t>
      </w:r>
    </w:p>
    <w:p>
      <w:pPr>
        <w:spacing w:after="0"/>
        <w:ind w:left="0"/>
        <w:jc w:val="both"/>
      </w:pPr>
      <w:r>
        <w:rPr>
          <w:rFonts w:ascii="Times New Roman"/>
          <w:b w:val="false"/>
          <w:i w:val="false"/>
          <w:color w:val="000000"/>
          <w:sz w:val="28"/>
        </w:rPr>
        <w:t>
      жалпы егістік - 4230 гектар;</w:t>
      </w:r>
    </w:p>
    <w:p>
      <w:pPr>
        <w:spacing w:after="0"/>
        <w:ind w:left="0"/>
        <w:jc w:val="both"/>
      </w:pPr>
      <w:r>
        <w:rPr>
          <w:rFonts w:ascii="Times New Roman"/>
          <w:b w:val="false"/>
          <w:i w:val="false"/>
          <w:color w:val="000000"/>
          <w:sz w:val="28"/>
        </w:rPr>
        <w:t>
      суғармалы жер - 888 гектар;</w:t>
      </w:r>
    </w:p>
    <w:p>
      <w:pPr>
        <w:spacing w:after="0"/>
        <w:ind w:left="0"/>
        <w:jc w:val="both"/>
      </w:pPr>
      <w:r>
        <w:rPr>
          <w:rFonts w:ascii="Times New Roman"/>
          <w:b w:val="false"/>
          <w:i w:val="false"/>
          <w:color w:val="000000"/>
          <w:sz w:val="28"/>
        </w:rPr>
        <w:t>
      көп жылдық екпелер - 159 гектар;</w:t>
      </w:r>
    </w:p>
    <w:p>
      <w:pPr>
        <w:spacing w:after="0"/>
        <w:ind w:left="0"/>
        <w:jc w:val="both"/>
      </w:pPr>
      <w:r>
        <w:rPr>
          <w:rFonts w:ascii="Times New Roman"/>
          <w:b w:val="false"/>
          <w:i w:val="false"/>
          <w:color w:val="000000"/>
          <w:sz w:val="28"/>
        </w:rPr>
        <w:t>
      жайылым жер - 893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- 3910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4871</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15"/>
        <w:gridCol w:w="615"/>
      </w:tblGrid>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малды айдап шығару мерзімі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малды түсіру мерзімі</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Зертас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күш</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r>
      <w:tr>
        <w:trPr>
          <w:trHeight w:val="30" w:hRule="atLeast"/>
        </w:trPr>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1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14477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6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-17309</w:t>
            </w:r>
          </w:p>
        </w:tc>
      </w:tr>
    </w:tbl>
    <w:p>
      <w:pPr>
        <w:spacing w:after="0"/>
        <w:ind w:left="0"/>
        <w:jc w:val="both"/>
      </w:pPr>
      <w:r>
        <w:rPr>
          <w:rFonts w:ascii="Times New Roman"/>
          <w:b w:val="false"/>
          <w:i w:val="false"/>
          <w:color w:val="000000"/>
          <w:sz w:val="28"/>
        </w:rPr>
        <w:t>
      Төлеби ауданы, Зертас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8861 гектар</w:t>
      </w:r>
    </w:p>
    <w:p>
      <w:pPr>
        <w:spacing w:after="0"/>
        <w:ind w:left="0"/>
        <w:jc w:val="both"/>
      </w:pPr>
      <w:r>
        <w:rPr>
          <w:rFonts w:ascii="Times New Roman"/>
          <w:b w:val="false"/>
          <w:i w:val="false"/>
          <w:color w:val="000000"/>
          <w:sz w:val="28"/>
        </w:rPr>
        <w:t>
      Елді мекен жері- 3579 гектар, о.і жайылым - 3017 гектар</w:t>
      </w:r>
    </w:p>
    <w:p>
      <w:pPr>
        <w:spacing w:after="0"/>
        <w:ind w:left="0"/>
        <w:jc w:val="both"/>
      </w:pPr>
      <w:r>
        <w:rPr>
          <w:rFonts w:ascii="Times New Roman"/>
          <w:b w:val="false"/>
          <w:i w:val="false"/>
          <w:color w:val="000000"/>
          <w:sz w:val="28"/>
        </w:rPr>
        <w:t>
      ауыл шаруашылық жерлер: 5282 гектар</w:t>
      </w:r>
    </w:p>
    <w:p>
      <w:pPr>
        <w:spacing w:after="0"/>
        <w:ind w:left="0"/>
        <w:jc w:val="both"/>
      </w:pPr>
      <w:r>
        <w:rPr>
          <w:rFonts w:ascii="Times New Roman"/>
          <w:b w:val="false"/>
          <w:i w:val="false"/>
          <w:color w:val="000000"/>
          <w:sz w:val="28"/>
        </w:rPr>
        <w:t>
      жалпы егістік: 4230 гектар</w:t>
      </w:r>
    </w:p>
    <w:p>
      <w:pPr>
        <w:spacing w:after="0"/>
        <w:ind w:left="0"/>
        <w:jc w:val="both"/>
      </w:pPr>
      <w:r>
        <w:rPr>
          <w:rFonts w:ascii="Times New Roman"/>
          <w:b w:val="false"/>
          <w:i w:val="false"/>
          <w:color w:val="000000"/>
          <w:sz w:val="28"/>
        </w:rPr>
        <w:t>
      оның ішінде суғармалы жерлер: 888 гектар</w:t>
      </w:r>
    </w:p>
    <w:p>
      <w:pPr>
        <w:spacing w:after="0"/>
        <w:ind w:left="0"/>
        <w:jc w:val="both"/>
      </w:pPr>
      <w:r>
        <w:rPr>
          <w:rFonts w:ascii="Times New Roman"/>
          <w:b w:val="false"/>
          <w:i w:val="false"/>
          <w:color w:val="000000"/>
          <w:sz w:val="28"/>
        </w:rPr>
        <w:t>
      көпжылдық екпелер: 159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893 гектар</w:t>
      </w:r>
    </w:p>
    <w:p>
      <w:pPr>
        <w:spacing w:after="0"/>
        <w:ind w:left="0"/>
        <w:jc w:val="both"/>
      </w:pPr>
      <w:r>
        <w:rPr>
          <w:rFonts w:ascii="Times New Roman"/>
          <w:b w:val="false"/>
          <w:i w:val="false"/>
          <w:color w:val="000000"/>
          <w:sz w:val="28"/>
        </w:rPr>
        <w:t>
      (Жалпы жайылым жер көлемі 3910 гектар)</w:t>
      </w:r>
    </w:p>
    <w:p>
      <w:pPr>
        <w:spacing w:after="0"/>
        <w:ind w:left="0"/>
        <w:jc w:val="both"/>
      </w:pPr>
      <w:r>
        <w:rPr>
          <w:rFonts w:ascii="Times New Roman"/>
          <w:b w:val="false"/>
          <w:i w:val="false"/>
          <w:color w:val="000000"/>
          <w:sz w:val="28"/>
        </w:rPr>
        <w:t>
      Төлеби ауданы, Зертас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0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800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Зертас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13. Киелітас ауыл округі</w:t>
      </w:r>
    </w:p>
    <w:p>
      <w:pPr>
        <w:spacing w:after="0"/>
        <w:ind w:left="0"/>
        <w:jc w:val="both"/>
      </w:pPr>
      <w:r>
        <w:rPr>
          <w:rFonts w:ascii="Times New Roman"/>
          <w:b w:val="false"/>
          <w:i w:val="false"/>
          <w:color w:val="000000"/>
          <w:sz w:val="28"/>
        </w:rPr>
        <w:t>
      Орталығы - Достық ауылы.</w:t>
      </w:r>
    </w:p>
    <w:p>
      <w:pPr>
        <w:spacing w:after="0"/>
        <w:ind w:left="0"/>
        <w:jc w:val="both"/>
      </w:pPr>
      <w:r>
        <w:rPr>
          <w:rFonts w:ascii="Times New Roman"/>
          <w:b w:val="false"/>
          <w:i w:val="false"/>
          <w:color w:val="000000"/>
          <w:sz w:val="28"/>
        </w:rPr>
        <w:t>
      Елді мекендері - Сұлтан рабат, Достық, Ақайдар, Киелітас</w:t>
      </w:r>
    </w:p>
    <w:p>
      <w:pPr>
        <w:spacing w:after="0"/>
        <w:ind w:left="0"/>
        <w:jc w:val="both"/>
      </w:pPr>
      <w:r>
        <w:rPr>
          <w:rFonts w:ascii="Times New Roman"/>
          <w:b w:val="false"/>
          <w:i w:val="false"/>
          <w:color w:val="000000"/>
          <w:sz w:val="28"/>
        </w:rPr>
        <w:t>
      Халық саны - 12700 адам.</w:t>
      </w:r>
    </w:p>
    <w:p>
      <w:pPr>
        <w:spacing w:after="0"/>
        <w:ind w:left="0"/>
        <w:jc w:val="both"/>
      </w:pPr>
      <w:r>
        <w:rPr>
          <w:rFonts w:ascii="Times New Roman"/>
          <w:b w:val="false"/>
          <w:i w:val="false"/>
          <w:color w:val="000000"/>
          <w:sz w:val="28"/>
        </w:rPr>
        <w:t>
      Округтің барлық жер көлемі - 15038 гектар.</w:t>
      </w:r>
    </w:p>
    <w:p>
      <w:pPr>
        <w:spacing w:after="0"/>
        <w:ind w:left="0"/>
        <w:jc w:val="both"/>
      </w:pPr>
      <w:r>
        <w:rPr>
          <w:rFonts w:ascii="Times New Roman"/>
          <w:b w:val="false"/>
          <w:i w:val="false"/>
          <w:color w:val="000000"/>
          <w:sz w:val="28"/>
        </w:rPr>
        <w:t>
      Елді мекен жері -5536 гектар, о.і жайылым- 1913 гектар,</w:t>
      </w:r>
    </w:p>
    <w:p>
      <w:pPr>
        <w:spacing w:after="0"/>
        <w:ind w:left="0"/>
        <w:jc w:val="both"/>
      </w:pPr>
      <w:r>
        <w:rPr>
          <w:rFonts w:ascii="Times New Roman"/>
          <w:b w:val="false"/>
          <w:i w:val="false"/>
          <w:color w:val="000000"/>
          <w:sz w:val="28"/>
        </w:rPr>
        <w:t>
      ауыл шаруашылық жер - 9502 гектар;</w:t>
      </w:r>
    </w:p>
    <w:p>
      <w:pPr>
        <w:spacing w:after="0"/>
        <w:ind w:left="0"/>
        <w:jc w:val="both"/>
      </w:pPr>
      <w:r>
        <w:rPr>
          <w:rFonts w:ascii="Times New Roman"/>
          <w:b w:val="false"/>
          <w:i w:val="false"/>
          <w:color w:val="000000"/>
          <w:sz w:val="28"/>
        </w:rPr>
        <w:t>
      жалпы егістік - 6874 гектар;</w:t>
      </w:r>
    </w:p>
    <w:p>
      <w:pPr>
        <w:spacing w:after="0"/>
        <w:ind w:left="0"/>
        <w:jc w:val="both"/>
      </w:pPr>
      <w:r>
        <w:rPr>
          <w:rFonts w:ascii="Times New Roman"/>
          <w:b w:val="false"/>
          <w:i w:val="false"/>
          <w:color w:val="000000"/>
          <w:sz w:val="28"/>
        </w:rPr>
        <w:t>
      суғармалы жер - 825 гектар;</w:t>
      </w:r>
    </w:p>
    <w:p>
      <w:pPr>
        <w:spacing w:after="0"/>
        <w:ind w:left="0"/>
        <w:jc w:val="both"/>
      </w:pPr>
      <w:r>
        <w:rPr>
          <w:rFonts w:ascii="Times New Roman"/>
          <w:b w:val="false"/>
          <w:i w:val="false"/>
          <w:color w:val="000000"/>
          <w:sz w:val="28"/>
        </w:rPr>
        <w:t>
      көп жылдық екпелер - 104 гектар;</w:t>
      </w:r>
    </w:p>
    <w:p>
      <w:pPr>
        <w:spacing w:after="0"/>
        <w:ind w:left="0"/>
        <w:jc w:val="both"/>
      </w:pPr>
      <w:r>
        <w:rPr>
          <w:rFonts w:ascii="Times New Roman"/>
          <w:b w:val="false"/>
          <w:i w:val="false"/>
          <w:color w:val="000000"/>
          <w:sz w:val="28"/>
        </w:rPr>
        <w:t>
      жайылым жер - 2524 гектар;</w:t>
      </w:r>
    </w:p>
    <w:p>
      <w:pPr>
        <w:spacing w:after="0"/>
        <w:ind w:left="0"/>
        <w:jc w:val="both"/>
      </w:pPr>
      <w:r>
        <w:rPr>
          <w:rFonts w:ascii="Times New Roman"/>
          <w:b w:val="false"/>
          <w:i w:val="false"/>
          <w:color w:val="000000"/>
          <w:sz w:val="28"/>
        </w:rPr>
        <w:t>
      шабындық жер - 0 гектар.</w:t>
      </w:r>
    </w:p>
    <w:p>
      <w:pPr>
        <w:spacing w:after="0"/>
        <w:ind w:left="0"/>
        <w:jc w:val="both"/>
      </w:pPr>
      <w:r>
        <w:rPr>
          <w:rFonts w:ascii="Times New Roman"/>
          <w:b w:val="false"/>
          <w:i w:val="false"/>
          <w:color w:val="000000"/>
          <w:sz w:val="28"/>
        </w:rPr>
        <w:t>
      (жалпы жайылым жер - 4437 гектар)</w:t>
      </w:r>
    </w:p>
    <w:p>
      <w:pPr>
        <w:spacing w:after="0"/>
        <w:ind w:left="0"/>
        <w:jc w:val="both"/>
      </w:pPr>
      <w:r>
        <w:rPr>
          <w:rFonts w:ascii="Times New Roman"/>
          <w:b w:val="false"/>
          <w:i w:val="false"/>
          <w:color w:val="000000"/>
          <w:sz w:val="28"/>
        </w:rPr>
        <w:t>
      Елді мекен бойынша ауыл шаруашылығы жануарлары мал басының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7809</w:t>
            </w:r>
          </w:p>
        </w:tc>
      </w:tr>
    </w:tbl>
    <w:p>
      <w:pPr>
        <w:spacing w:after="0"/>
        <w:ind w:left="0"/>
        <w:jc w:val="both"/>
      </w:pPr>
      <w:r>
        <w:rPr>
          <w:rFonts w:ascii="Times New Roman"/>
          <w:b w:val="false"/>
          <w:i w:val="false"/>
          <w:color w:val="000000"/>
          <w:sz w:val="28"/>
        </w:rPr>
        <w:t>
      Ветеринариялық-санитариялық мекемелер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жайылымдарды пайдалану жөніндегі күнтізбелік графигі. Сонымен қатар жайылымның кезеңінің ұзақтығы: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47"/>
        <w:gridCol w:w="647"/>
        <w:gridCol w:w="647"/>
        <w:gridCol w:w="647"/>
        <w:gridCol w:w="647"/>
        <w:gridCol w:w="647"/>
        <w:gridCol w:w="647"/>
        <w:gridCol w:w="647"/>
        <w:gridCol w:w="647"/>
        <w:gridCol w:w="647"/>
        <w:gridCol w:w="647"/>
        <w:gridCol w:w="647"/>
        <w:gridCol w:w="648"/>
        <w:gridCol w:w="648"/>
        <w:gridCol w:w="648"/>
        <w:gridCol w:w="648"/>
        <w:gridCol w:w="648"/>
        <w:gridCol w:w="648"/>
        <w:gridCol w:w="648"/>
      </w:tblGrid>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аймаққа малды айдап шығару мерзімі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Таулы аймақтан малды түсіру мерзімі</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Ескертпе</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6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 саны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мекендегі жалпы жайылымның жер көлемі, гектар</w:t>
            </w:r>
          </w:p>
        </w:tc>
        <w:tc>
          <w:tcPr>
            <w:tcW w:w="0" w:type="auto"/>
            <w:gridSpan w:val="1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5"/>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Киелітас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Ақайдар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Султанрабат</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r>
      <w:tr>
        <w:trPr>
          <w:trHeight w:val="30" w:hRule="atLeast"/>
        </w:trPr>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6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Нормасы,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Бордақы</w:t>
            </w: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20755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6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34999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-30562</w:t>
            </w:r>
          </w:p>
        </w:tc>
      </w:tr>
    </w:tbl>
    <w:p>
      <w:pPr>
        <w:spacing w:after="0"/>
        <w:ind w:left="0"/>
        <w:jc w:val="both"/>
      </w:pPr>
      <w:r>
        <w:rPr>
          <w:rFonts w:ascii="Times New Roman"/>
          <w:b w:val="false"/>
          <w:i w:val="false"/>
          <w:color w:val="000000"/>
          <w:sz w:val="28"/>
        </w:rPr>
        <w:t>
      Төлеби ауданы, Киелітас ауылдық округі бойынша жайылым құқықтық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Жер санаттары:</w:t>
      </w:r>
    </w:p>
    <w:p>
      <w:pPr>
        <w:spacing w:after="0"/>
        <w:ind w:left="0"/>
        <w:jc w:val="both"/>
      </w:pPr>
      <w:r>
        <w:rPr>
          <w:rFonts w:ascii="Times New Roman"/>
          <w:b w:val="false"/>
          <w:i w:val="false"/>
          <w:color w:val="000000"/>
          <w:sz w:val="28"/>
        </w:rPr>
        <w:t>
      округтің барлық жер көлемі: 15038 гектар.</w:t>
      </w:r>
    </w:p>
    <w:p>
      <w:pPr>
        <w:spacing w:after="0"/>
        <w:ind w:left="0"/>
        <w:jc w:val="both"/>
      </w:pPr>
      <w:r>
        <w:rPr>
          <w:rFonts w:ascii="Times New Roman"/>
          <w:b w:val="false"/>
          <w:i w:val="false"/>
          <w:color w:val="000000"/>
          <w:sz w:val="28"/>
        </w:rPr>
        <w:t>
      Елді мекен жері -5536 гектар, о.і жайылым- 1913 гектар,</w:t>
      </w:r>
    </w:p>
    <w:p>
      <w:pPr>
        <w:spacing w:after="0"/>
        <w:ind w:left="0"/>
        <w:jc w:val="both"/>
      </w:pPr>
      <w:r>
        <w:rPr>
          <w:rFonts w:ascii="Times New Roman"/>
          <w:b w:val="false"/>
          <w:i w:val="false"/>
          <w:color w:val="000000"/>
          <w:sz w:val="28"/>
        </w:rPr>
        <w:t>
      ауыл шаруашылық жерлер: 9502 гектар</w:t>
      </w:r>
    </w:p>
    <w:p>
      <w:pPr>
        <w:spacing w:after="0"/>
        <w:ind w:left="0"/>
        <w:jc w:val="both"/>
      </w:pPr>
      <w:r>
        <w:rPr>
          <w:rFonts w:ascii="Times New Roman"/>
          <w:b w:val="false"/>
          <w:i w:val="false"/>
          <w:color w:val="000000"/>
          <w:sz w:val="28"/>
        </w:rPr>
        <w:t>
      жалпы егістік: 6874 гектар</w:t>
      </w:r>
    </w:p>
    <w:p>
      <w:pPr>
        <w:spacing w:after="0"/>
        <w:ind w:left="0"/>
        <w:jc w:val="both"/>
      </w:pPr>
      <w:r>
        <w:rPr>
          <w:rFonts w:ascii="Times New Roman"/>
          <w:b w:val="false"/>
          <w:i w:val="false"/>
          <w:color w:val="000000"/>
          <w:sz w:val="28"/>
        </w:rPr>
        <w:t>
      оның ішінде суғармалы жерлер: 825 гектар</w:t>
      </w:r>
    </w:p>
    <w:p>
      <w:pPr>
        <w:spacing w:after="0"/>
        <w:ind w:left="0"/>
        <w:jc w:val="both"/>
      </w:pPr>
      <w:r>
        <w:rPr>
          <w:rFonts w:ascii="Times New Roman"/>
          <w:b w:val="false"/>
          <w:i w:val="false"/>
          <w:color w:val="000000"/>
          <w:sz w:val="28"/>
        </w:rPr>
        <w:t>
      көпжылдық екпелер: 104 гектар</w:t>
      </w:r>
    </w:p>
    <w:p>
      <w:pPr>
        <w:spacing w:after="0"/>
        <w:ind w:left="0"/>
        <w:jc w:val="both"/>
      </w:pPr>
      <w:r>
        <w:rPr>
          <w:rFonts w:ascii="Times New Roman"/>
          <w:b w:val="false"/>
          <w:i w:val="false"/>
          <w:color w:val="000000"/>
          <w:sz w:val="28"/>
        </w:rPr>
        <w:t>
      шабындық жерлер: 0 гектар</w:t>
      </w:r>
    </w:p>
    <w:p>
      <w:pPr>
        <w:spacing w:after="0"/>
        <w:ind w:left="0"/>
        <w:jc w:val="both"/>
      </w:pPr>
      <w:r>
        <w:rPr>
          <w:rFonts w:ascii="Times New Roman"/>
          <w:b w:val="false"/>
          <w:i w:val="false"/>
          <w:color w:val="000000"/>
          <w:sz w:val="28"/>
        </w:rPr>
        <w:t>
      жайылымдық жерлер: 2524 гектар</w:t>
      </w:r>
    </w:p>
    <w:p>
      <w:pPr>
        <w:spacing w:after="0"/>
        <w:ind w:left="0"/>
        <w:jc w:val="both"/>
      </w:pPr>
      <w:r>
        <w:rPr>
          <w:rFonts w:ascii="Times New Roman"/>
          <w:b w:val="false"/>
          <w:i w:val="false"/>
          <w:color w:val="000000"/>
          <w:sz w:val="28"/>
        </w:rPr>
        <w:t>
      (Жалпы жайылым жер көлемі 4437 гектар)</w:t>
      </w:r>
    </w:p>
    <w:p>
      <w:pPr>
        <w:spacing w:after="0"/>
        <w:ind w:left="0"/>
        <w:jc w:val="both"/>
      </w:pPr>
      <w:r>
        <w:rPr>
          <w:rFonts w:ascii="Times New Roman"/>
          <w:b w:val="false"/>
          <w:i w:val="false"/>
          <w:color w:val="000000"/>
          <w:sz w:val="28"/>
        </w:rPr>
        <w:t>
      Төлеби ауданы Киелітас ауылдық округі бойынша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6708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 пайдаланушылардың су тұтыну нормасына сәйкес жасалған су көздеріне қол жеткізу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37973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37973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 айналымдарының қолайлы схемасы және жайылымдарының сыртқы, ішкі шекаралары мен алаңдары, жайылымдық инфрақұрылым объектілері белігіленген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527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527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Төлеби ауданы, Киелітас ауылдық округі бойынша жайылымы жоқ және (немесе) заңды тұлғалардың ауыл шаруашылығы жануарларының мал басын орналастыру үшін жайылымдарды қайта бөлу және оны берілетін ауыл маңындағы және шалғайдағы жайылымдарға ауыстыру схемасы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467600" cy="104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467600" cy="104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