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569a2" w14:textId="51569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Атауы жоқ көшелерге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Созақ ауданы Шолаққорған ауылдық округі әкімінің 2025 жылғы 8 қыркүйектегі № 155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әкімшілік аумақтық құрылысы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тиісті аумақ халқының пікірін ескере отырып және облыстық ономастика комиссиясының 2025 жылғы 13 тамыздағы қорытындысы негізінде, Шолаққорған ауылдық округінің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Созақ ауданы Шолаққорған ауылдық округі Шолаққорған ауылындағы атауы жоқ көшелерге келесі атаулар берілсін: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№10 атауы жоқ көшеге – Ақберген Отаров;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№12 атауы жоқ көшеге – Омарбек Дүйсенбеков;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№14 атауы жоқ көшеге – Әшірбек Төребеков.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Шолаққорған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Ж.Тулепбергенов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