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180ce" w14:textId="35180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ауданы әкімдігінің 2025 жылға арналған мемлекеттік секторда арнаулы әлеуметтік қызметтердің тарифтерін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ауданы әкiмдiгiнiң 2025 жылғы 13 қазандағы № 300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 кодекісінің </w:t>
      </w:r>
      <w:r>
        <w:rPr>
          <w:rFonts w:ascii="Times New Roman"/>
          <w:b w:val="false"/>
          <w:i w:val="false"/>
          <w:color w:val="000000"/>
          <w:sz w:val="28"/>
        </w:rPr>
        <w:t>142-бабына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Премьер-Министрінің орынбасары Еңбек және халықты әлеуметтік қорғау министрінің 2023 жылғы 30 маусымдағы №281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"Арнаулы әлеуметтік қызметтердің тарифтерін қалыптастыру ережелері мен әдістемесіне" (нормативтік құқықтық актілерді мемлекеттік тіркеу тізілімінде №32987 болып тіркелген) сәйкес, Созақ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 жылға арналған мемлекеттік секторда арнаулы әлеуметтік қызметтер көрсету тарифтері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"Созақ ауданы әкімдігінің жұмыспен қамту және әлеуметтік бағдарламалар бөлімі"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нормативтік құқықтық актілерінің эталондық бақылау банкінде ресми жариялауға жіберуін;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жариялағанынан кейін Созақ ауданы әкімдігінің интернет-ресурсында орналастыруды;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бастап қолданысқа енгізілсін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Cозақ ауданы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"__"_______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Созақ ауданы жұмыспен қамту және әлеуметтік бағдарламалар бөлімінің мемлекеттік секторда арнаулы әлеуметтік қызметтер көрсетушілерге арналған тарифтері  көрсетілетін қызметті беруші шарттарда қызмет көрсетеді: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Үйде қызмет көрсету ұйымдарында арнаулы әлеуметтік қызметтер көрсету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Жартылай стационарлық жағдайдағы арнаулы әлеуметтік қызметтерді көрсету ;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алушыға көрсетілетін 1 қызметтің ай сайынғы тарифі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қызмет көрсету ұйымдарында арнаулы әлеуметтік қызметтер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57917,47 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стационарлық жағдайдағы арнаулы әлеуметтік қызметтерді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482650,16 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